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15F6" w:rsidRDefault="009615F6" w:rsidP="009615F6">
      <w:pPr>
        <w:rPr>
          <w:rFonts w:ascii="Arial" w:eastAsia="Times New Roman" w:hAnsi="Arial" w:cs="Arial"/>
          <w:color w:val="222222"/>
          <w:sz w:val="24"/>
          <w:szCs w:val="24"/>
          <w:shd w:val="clear" w:color="auto" w:fill="FFFFFF"/>
          <w:lang w:eastAsia="nl-NL"/>
        </w:rPr>
      </w:pPr>
      <w:r w:rsidRPr="009615F6">
        <w:rPr>
          <w:rFonts w:ascii="Arial" w:eastAsia="Times New Roman" w:hAnsi="Arial" w:cs="Arial"/>
          <w:b/>
          <w:color w:val="222222"/>
          <w:sz w:val="24"/>
          <w:szCs w:val="24"/>
          <w:shd w:val="clear" w:color="auto" w:fill="FFFFFF"/>
          <w:lang w:eastAsia="nl-NL"/>
        </w:rPr>
        <w:t>Van de voorzitter</w:t>
      </w:r>
      <w:r w:rsidRPr="009615F6">
        <w:rPr>
          <w:rFonts w:ascii="Arial" w:eastAsia="Times New Roman" w:hAnsi="Arial" w:cs="Arial"/>
          <w:b/>
          <w:color w:val="222222"/>
          <w:sz w:val="24"/>
          <w:szCs w:val="24"/>
          <w:lang w:eastAsia="nl-NL"/>
        </w:rPr>
        <w:br/>
      </w:r>
    </w:p>
    <w:p w:rsidR="009615F6" w:rsidRDefault="009615F6" w:rsidP="009615F6">
      <w:pPr>
        <w:rPr>
          <w:rFonts w:ascii="Arial" w:eastAsia="Times New Roman" w:hAnsi="Arial" w:cs="Arial"/>
          <w:color w:val="222222"/>
          <w:sz w:val="24"/>
          <w:szCs w:val="24"/>
          <w:shd w:val="clear" w:color="auto" w:fill="FFFFFF"/>
          <w:lang w:eastAsia="nl-NL"/>
        </w:rPr>
      </w:pPr>
      <w:r w:rsidRPr="009615F6">
        <w:rPr>
          <w:rFonts w:ascii="Arial" w:eastAsia="Times New Roman" w:hAnsi="Arial" w:cs="Arial"/>
          <w:color w:val="222222"/>
          <w:sz w:val="24"/>
          <w:szCs w:val="24"/>
          <w:shd w:val="clear" w:color="auto" w:fill="FFFFFF"/>
          <w:lang w:eastAsia="nl-NL"/>
        </w:rPr>
        <w:t>Beste leden,</w:t>
      </w:r>
    </w:p>
    <w:p w:rsidR="00653899" w:rsidRPr="00EB58A1" w:rsidRDefault="009615F6" w:rsidP="00653899">
      <w:pPr>
        <w:rPr>
          <w:rFonts w:ascii="Arial" w:eastAsia="Times New Roman" w:hAnsi="Arial" w:cs="Arial"/>
          <w:b/>
          <w:color w:val="222222"/>
          <w:sz w:val="24"/>
          <w:szCs w:val="24"/>
          <w:shd w:val="clear" w:color="auto" w:fill="FFFFFF"/>
          <w:lang w:eastAsia="nl-NL"/>
        </w:rPr>
      </w:pPr>
      <w:r w:rsidRPr="009615F6">
        <w:rPr>
          <w:rFonts w:ascii="Arial" w:eastAsia="Times New Roman" w:hAnsi="Arial" w:cs="Arial"/>
          <w:color w:val="222222"/>
          <w:sz w:val="24"/>
          <w:szCs w:val="24"/>
          <w:lang w:eastAsia="nl-NL"/>
        </w:rPr>
        <w:br/>
      </w:r>
      <w:r w:rsidRPr="009615F6">
        <w:rPr>
          <w:rFonts w:ascii="Arial" w:eastAsia="Times New Roman" w:hAnsi="Arial" w:cs="Arial"/>
          <w:color w:val="222222"/>
          <w:sz w:val="24"/>
          <w:szCs w:val="24"/>
          <w:shd w:val="clear" w:color="auto" w:fill="FFFFFF"/>
          <w:lang w:eastAsia="nl-NL"/>
        </w:rPr>
        <w:t>Met de verruiming van de maatregelen breekt er ook voor onze vereniging een nieuw normaal aan. We kunnen al weer gebruik maken van het Rivièrabad en vanaf 11 juni 2021 mogen we ook weer het clubhuis van de Kempvis gebruiken.</w:t>
      </w:r>
      <w:r w:rsidRPr="009615F6">
        <w:rPr>
          <w:rFonts w:ascii="Arial" w:eastAsia="Times New Roman" w:hAnsi="Arial" w:cs="Arial"/>
          <w:color w:val="222222"/>
          <w:sz w:val="24"/>
          <w:szCs w:val="24"/>
          <w:lang w:eastAsia="nl-NL"/>
        </w:rPr>
        <w:br/>
      </w:r>
      <w:r w:rsidRPr="009615F6">
        <w:rPr>
          <w:rFonts w:ascii="Arial" w:eastAsia="Times New Roman" w:hAnsi="Arial" w:cs="Arial"/>
          <w:color w:val="222222"/>
          <w:sz w:val="24"/>
          <w:szCs w:val="24"/>
          <w:lang w:eastAsia="nl-NL"/>
        </w:rPr>
        <w:br/>
      </w:r>
      <w:r w:rsidRPr="009615F6">
        <w:rPr>
          <w:rFonts w:ascii="Arial" w:eastAsia="Times New Roman" w:hAnsi="Arial" w:cs="Arial"/>
          <w:color w:val="222222"/>
          <w:sz w:val="24"/>
          <w:szCs w:val="24"/>
          <w:shd w:val="clear" w:color="auto" w:fill="FFFFFF"/>
          <w:lang w:eastAsia="nl-NL"/>
        </w:rPr>
        <w:t xml:space="preserve">De afgelopen tijd zijn er nogal wat veranderingen geweest. Zo is Max gestopt als redacteur van ons clubblad. Vanaf deze plek nogmaals heel erg bedankt voor alle inzet en leesplezier </w:t>
      </w:r>
      <w:r w:rsidR="00653899">
        <w:rPr>
          <w:rFonts w:ascii="Arial" w:eastAsia="Times New Roman" w:hAnsi="Arial" w:cs="Arial"/>
          <w:color w:val="222222"/>
          <w:sz w:val="24"/>
          <w:szCs w:val="24"/>
          <w:shd w:val="clear" w:color="auto" w:fill="FFFFFF"/>
          <w:lang w:eastAsia="nl-NL"/>
        </w:rPr>
        <w:t>w</w:t>
      </w:r>
      <w:r w:rsidRPr="009615F6">
        <w:rPr>
          <w:rFonts w:ascii="Arial" w:eastAsia="Times New Roman" w:hAnsi="Arial" w:cs="Arial"/>
          <w:color w:val="222222"/>
          <w:sz w:val="24"/>
          <w:szCs w:val="24"/>
          <w:shd w:val="clear" w:color="auto" w:fill="FFFFFF"/>
          <w:lang w:eastAsia="nl-NL"/>
        </w:rPr>
        <w:t>at je ons hebt gegeven!</w:t>
      </w:r>
      <w:bookmarkStart w:id="0" w:name="_GoBack"/>
      <w:bookmarkEnd w:id="0"/>
      <w:r w:rsidRPr="009615F6">
        <w:rPr>
          <w:rFonts w:ascii="Arial" w:eastAsia="Times New Roman" w:hAnsi="Arial" w:cs="Arial"/>
          <w:color w:val="222222"/>
          <w:sz w:val="24"/>
          <w:szCs w:val="24"/>
          <w:lang w:eastAsia="nl-NL"/>
        </w:rPr>
        <w:br/>
      </w:r>
      <w:r w:rsidRPr="009615F6">
        <w:rPr>
          <w:rFonts w:ascii="Arial" w:eastAsia="Times New Roman" w:hAnsi="Arial" w:cs="Arial"/>
          <w:color w:val="222222"/>
          <w:sz w:val="24"/>
          <w:szCs w:val="24"/>
          <w:lang w:eastAsia="nl-NL"/>
        </w:rPr>
        <w:br/>
      </w:r>
      <w:r w:rsidRPr="009615F6">
        <w:rPr>
          <w:rFonts w:ascii="Arial" w:eastAsia="Times New Roman" w:hAnsi="Arial" w:cs="Arial"/>
          <w:color w:val="222222"/>
          <w:sz w:val="24"/>
          <w:szCs w:val="24"/>
          <w:shd w:val="clear" w:color="auto" w:fill="FFFFFF"/>
          <w:lang w:eastAsia="nl-NL"/>
        </w:rPr>
        <w:t>Omdat zich (nog) geen opvolger heeft gemeld en omdat het vinden van voldoende kopij lastig blijft, gaan we jullie verder informeren via een nieuwsbrief. Dit is de eerste en die zal met onregelmatige tussenpozen verschijnen.</w:t>
      </w:r>
      <w:r w:rsidRPr="009615F6">
        <w:rPr>
          <w:rFonts w:ascii="Arial" w:eastAsia="Times New Roman" w:hAnsi="Arial" w:cs="Arial"/>
          <w:color w:val="222222"/>
          <w:sz w:val="24"/>
          <w:szCs w:val="24"/>
          <w:lang w:eastAsia="nl-NL"/>
        </w:rPr>
        <w:br/>
      </w:r>
      <w:r w:rsidRPr="009615F6">
        <w:rPr>
          <w:rFonts w:ascii="Arial" w:eastAsia="Times New Roman" w:hAnsi="Arial" w:cs="Arial"/>
          <w:color w:val="222222"/>
          <w:sz w:val="24"/>
          <w:szCs w:val="24"/>
          <w:lang w:eastAsia="nl-NL"/>
        </w:rPr>
        <w:br/>
      </w:r>
      <w:r w:rsidRPr="009615F6">
        <w:rPr>
          <w:rFonts w:ascii="Arial" w:eastAsia="Times New Roman" w:hAnsi="Arial" w:cs="Arial"/>
          <w:color w:val="222222"/>
          <w:sz w:val="24"/>
          <w:szCs w:val="24"/>
          <w:shd w:val="clear" w:color="auto" w:fill="FFFFFF"/>
          <w:lang w:eastAsia="nl-NL"/>
        </w:rPr>
        <w:t xml:space="preserve">Een tweede verandering is dat </w:t>
      </w:r>
      <w:proofErr w:type="spellStart"/>
      <w:r w:rsidRPr="009615F6">
        <w:rPr>
          <w:rFonts w:ascii="Arial" w:eastAsia="Times New Roman" w:hAnsi="Arial" w:cs="Arial"/>
          <w:color w:val="222222"/>
          <w:sz w:val="24"/>
          <w:szCs w:val="24"/>
          <w:shd w:val="clear" w:color="auto" w:fill="FFFFFF"/>
          <w:lang w:eastAsia="nl-NL"/>
        </w:rPr>
        <w:t>MaiDiving</w:t>
      </w:r>
      <w:proofErr w:type="spellEnd"/>
      <w:r w:rsidRPr="009615F6">
        <w:rPr>
          <w:rFonts w:ascii="Arial" w:eastAsia="Times New Roman" w:hAnsi="Arial" w:cs="Arial"/>
          <w:color w:val="222222"/>
          <w:sz w:val="24"/>
          <w:szCs w:val="24"/>
          <w:shd w:val="clear" w:color="auto" w:fill="FFFFFF"/>
          <w:lang w:eastAsia="nl-NL"/>
        </w:rPr>
        <w:t xml:space="preserve"> verhuist naar het zwembad Albrandswaard (Rhoon). Helaas betekent dat ook dat zij geen lid meer zijn van DOV Botlek en haar perslucht activiteiten op vrijdagavond in het Rivièrabad staken. De contacten en de band blijven en we wensen Vincent, Laura en de rest van de familie heel veel succes! En voor wie wil: in de zomermaanden zijn jullie op woensdagavond daar welkom om mee te doen of baantjes te trekken.</w:t>
      </w:r>
      <w:r w:rsidRPr="009615F6">
        <w:rPr>
          <w:rFonts w:ascii="Arial" w:eastAsia="Times New Roman" w:hAnsi="Arial" w:cs="Arial"/>
          <w:color w:val="222222"/>
          <w:sz w:val="24"/>
          <w:szCs w:val="24"/>
          <w:lang w:eastAsia="nl-NL"/>
        </w:rPr>
        <w:br/>
      </w:r>
      <w:r w:rsidRPr="009615F6">
        <w:rPr>
          <w:rFonts w:ascii="Arial" w:eastAsia="Times New Roman" w:hAnsi="Arial" w:cs="Arial"/>
          <w:color w:val="222222"/>
          <w:sz w:val="24"/>
          <w:szCs w:val="24"/>
          <w:lang w:eastAsia="nl-NL"/>
        </w:rPr>
        <w:br/>
      </w:r>
      <w:r w:rsidRPr="009615F6">
        <w:rPr>
          <w:rFonts w:ascii="Arial" w:eastAsia="Times New Roman" w:hAnsi="Arial" w:cs="Arial"/>
          <w:color w:val="222222"/>
          <w:sz w:val="24"/>
          <w:szCs w:val="24"/>
          <w:shd w:val="clear" w:color="auto" w:fill="FFFFFF"/>
          <w:lang w:eastAsia="nl-NL"/>
        </w:rPr>
        <w:t>Ten slotte informeren we jullie hier over de zomerstop en het trainingsrooster.</w:t>
      </w:r>
      <w:r w:rsidRPr="009615F6">
        <w:rPr>
          <w:rFonts w:ascii="Arial" w:eastAsia="Times New Roman" w:hAnsi="Arial" w:cs="Arial"/>
          <w:color w:val="222222"/>
          <w:sz w:val="24"/>
          <w:szCs w:val="24"/>
          <w:lang w:eastAsia="nl-NL"/>
        </w:rPr>
        <w:br/>
      </w:r>
      <w:r w:rsidRPr="009615F6">
        <w:rPr>
          <w:rFonts w:ascii="Arial" w:eastAsia="Times New Roman" w:hAnsi="Arial" w:cs="Arial"/>
          <w:color w:val="222222"/>
          <w:sz w:val="24"/>
          <w:szCs w:val="24"/>
          <w:shd w:val="clear" w:color="auto" w:fill="FFFFFF"/>
          <w:lang w:eastAsia="nl-NL"/>
        </w:rPr>
        <w:t>(Onder)watersport veilig!</w:t>
      </w:r>
      <w:r w:rsidRPr="009615F6">
        <w:rPr>
          <w:rFonts w:ascii="Arial" w:eastAsia="Times New Roman" w:hAnsi="Arial" w:cs="Arial"/>
          <w:color w:val="222222"/>
          <w:sz w:val="24"/>
          <w:szCs w:val="24"/>
          <w:lang w:eastAsia="nl-NL"/>
        </w:rPr>
        <w:br/>
      </w:r>
      <w:r w:rsidRPr="009615F6">
        <w:rPr>
          <w:rFonts w:ascii="Arial" w:eastAsia="Times New Roman" w:hAnsi="Arial" w:cs="Arial"/>
          <w:i/>
          <w:color w:val="222222"/>
          <w:sz w:val="24"/>
          <w:szCs w:val="24"/>
          <w:shd w:val="clear" w:color="auto" w:fill="FFFFFF"/>
          <w:lang w:eastAsia="nl-NL"/>
        </w:rPr>
        <w:t>Peter</w:t>
      </w:r>
      <w:r w:rsidRPr="009615F6">
        <w:rPr>
          <w:rFonts w:ascii="Arial" w:eastAsia="Times New Roman" w:hAnsi="Arial" w:cs="Arial"/>
          <w:i/>
          <w:color w:val="222222"/>
          <w:sz w:val="24"/>
          <w:szCs w:val="24"/>
          <w:lang w:eastAsia="nl-NL"/>
        </w:rPr>
        <w:br/>
      </w:r>
      <w:r w:rsidRPr="009615F6">
        <w:rPr>
          <w:rFonts w:ascii="Arial" w:eastAsia="Times New Roman" w:hAnsi="Arial" w:cs="Arial"/>
          <w:color w:val="222222"/>
          <w:sz w:val="24"/>
          <w:szCs w:val="24"/>
          <w:lang w:eastAsia="nl-NL"/>
        </w:rPr>
        <w:br/>
      </w:r>
      <w:r w:rsidR="00653899" w:rsidRPr="00EB58A1">
        <w:rPr>
          <w:rFonts w:ascii="Arial" w:eastAsia="Times New Roman" w:hAnsi="Arial" w:cs="Arial"/>
          <w:b/>
          <w:color w:val="222222"/>
          <w:sz w:val="24"/>
          <w:szCs w:val="24"/>
          <w:shd w:val="clear" w:color="auto" w:fill="FFFFFF"/>
          <w:lang w:eastAsia="nl-NL"/>
        </w:rPr>
        <w:t>Duikschool wordt zoveel mogelijk klimaat neutraal</w:t>
      </w:r>
    </w:p>
    <w:p w:rsidR="00653899" w:rsidRPr="00653899" w:rsidRDefault="00653899" w:rsidP="00653899">
      <w:pPr>
        <w:rPr>
          <w:rFonts w:ascii="Arial" w:eastAsia="Times New Roman" w:hAnsi="Arial" w:cs="Arial"/>
          <w:color w:val="222222"/>
          <w:sz w:val="24"/>
          <w:szCs w:val="24"/>
          <w:shd w:val="clear" w:color="auto" w:fill="FFFFFF"/>
          <w:lang w:eastAsia="nl-NL"/>
        </w:rPr>
      </w:pPr>
      <w:r w:rsidRPr="00653899">
        <w:rPr>
          <w:rFonts w:ascii="Arial" w:eastAsia="Times New Roman" w:hAnsi="Arial" w:cs="Arial"/>
          <w:color w:val="222222"/>
          <w:sz w:val="24"/>
          <w:szCs w:val="24"/>
          <w:shd w:val="clear" w:color="auto" w:fill="FFFFFF"/>
          <w:lang w:eastAsia="nl-NL"/>
        </w:rPr>
        <w:t>woensdag 24 mrt 2021, De Botlek.</w:t>
      </w:r>
    </w:p>
    <w:p w:rsidR="00653899" w:rsidRPr="00653899" w:rsidRDefault="00653899" w:rsidP="00653899">
      <w:pPr>
        <w:rPr>
          <w:rFonts w:ascii="Arial" w:eastAsia="Times New Roman" w:hAnsi="Arial" w:cs="Arial"/>
          <w:color w:val="222222"/>
          <w:sz w:val="24"/>
          <w:szCs w:val="24"/>
          <w:shd w:val="clear" w:color="auto" w:fill="FFFFFF"/>
          <w:lang w:eastAsia="nl-NL"/>
        </w:rPr>
      </w:pPr>
      <w:r>
        <w:rPr>
          <w:noProof/>
          <w:lang w:eastAsia="nl-NL"/>
        </w:rPr>
        <w:drawing>
          <wp:anchor distT="0" distB="0" distL="114300" distR="114300" simplePos="0" relativeHeight="251658240" behindDoc="1" locked="0" layoutInCell="1" allowOverlap="1">
            <wp:simplePos x="0" y="0"/>
            <wp:positionH relativeFrom="margin">
              <wp:align>left</wp:align>
            </wp:positionH>
            <wp:positionV relativeFrom="paragraph">
              <wp:posOffset>173990</wp:posOffset>
            </wp:positionV>
            <wp:extent cx="1195705" cy="923290"/>
            <wp:effectExtent l="0" t="0" r="4445" b="0"/>
            <wp:wrapTight wrapText="bothSides">
              <wp:wrapPolygon edited="0">
                <wp:start x="0" y="0"/>
                <wp:lineTo x="0" y="20946"/>
                <wp:lineTo x="21336" y="20946"/>
                <wp:lineTo x="21336" y="0"/>
                <wp:lineTo x="0" y="0"/>
              </wp:wrapPolygon>
            </wp:wrapTight>
            <wp:docPr id="3" name="Afbeelding 3" descr="https://www.maidiving.nl/wp-content/uploads/2021/01/react_native_image_overlay_18-jan.-2021-12_15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maidiving.nl/wp-content/uploads/2021/01/react_native_image_overlay_18-jan.-2021-12_15_0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95705" cy="9232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53899">
        <w:rPr>
          <w:rFonts w:ascii="Arial" w:eastAsia="Times New Roman" w:hAnsi="Arial" w:cs="Arial"/>
          <w:color w:val="222222"/>
          <w:sz w:val="24"/>
          <w:szCs w:val="24"/>
          <w:shd w:val="clear" w:color="auto" w:fill="FFFFFF"/>
          <w:lang w:eastAsia="nl-NL"/>
        </w:rPr>
        <w:t xml:space="preserve">   </w:t>
      </w:r>
    </w:p>
    <w:p w:rsidR="00653899" w:rsidRDefault="00653899" w:rsidP="00653899">
      <w:r w:rsidRPr="00653899">
        <w:rPr>
          <w:rFonts w:ascii="Arial" w:eastAsia="Times New Roman" w:hAnsi="Arial" w:cs="Arial"/>
          <w:color w:val="222222"/>
          <w:sz w:val="24"/>
          <w:szCs w:val="24"/>
          <w:shd w:val="clear" w:color="auto" w:fill="FFFFFF"/>
          <w:lang w:eastAsia="nl-NL"/>
        </w:rPr>
        <w:t xml:space="preserve">Een heuglijk moment was er afgelopen maandag voor duikschool </w:t>
      </w:r>
      <w:proofErr w:type="spellStart"/>
      <w:r w:rsidRPr="00653899">
        <w:rPr>
          <w:rFonts w:ascii="Arial" w:eastAsia="Times New Roman" w:hAnsi="Arial" w:cs="Arial"/>
          <w:color w:val="222222"/>
          <w:sz w:val="24"/>
          <w:szCs w:val="24"/>
          <w:shd w:val="clear" w:color="auto" w:fill="FFFFFF"/>
          <w:lang w:eastAsia="nl-NL"/>
        </w:rPr>
        <w:t>MaiDiving</w:t>
      </w:r>
      <w:proofErr w:type="spellEnd"/>
      <w:r w:rsidRPr="00653899">
        <w:rPr>
          <w:rFonts w:ascii="Arial" w:eastAsia="Times New Roman" w:hAnsi="Arial" w:cs="Arial"/>
          <w:color w:val="222222"/>
          <w:sz w:val="24"/>
          <w:szCs w:val="24"/>
          <w:shd w:val="clear" w:color="auto" w:fill="FFFFFF"/>
          <w:lang w:eastAsia="nl-NL"/>
        </w:rPr>
        <w:t xml:space="preserve"> en zwembad Albrandswaard; de eerste paal voor het ‘nieuwe zwembad’ werd die dag geslagen. Lees het hele verhaal via </w:t>
      </w:r>
      <w:hyperlink r:id="rId8" w:history="1">
        <w:r w:rsidRPr="008A3E80">
          <w:rPr>
            <w:rStyle w:val="Hyperlink"/>
          </w:rPr>
          <w:t>https://hoogvlietalbrandswaard.debotlek.nl/nieuws/algemeen/1054804/-duikschool-wordt-zoveel-mogelijk-klimaat-neutraal-</w:t>
        </w:r>
      </w:hyperlink>
    </w:p>
    <w:p w:rsidR="00653899" w:rsidRDefault="009615F6" w:rsidP="009615F6">
      <w:pPr>
        <w:rPr>
          <w:rFonts w:ascii="Arial" w:eastAsia="Times New Roman" w:hAnsi="Arial" w:cs="Arial"/>
          <w:b/>
          <w:color w:val="222222"/>
          <w:sz w:val="24"/>
          <w:szCs w:val="24"/>
          <w:shd w:val="clear" w:color="auto" w:fill="FFFFFF"/>
          <w:lang w:eastAsia="nl-NL"/>
        </w:rPr>
      </w:pPr>
      <w:r w:rsidRPr="009615F6">
        <w:rPr>
          <w:rFonts w:ascii="Arial" w:eastAsia="Times New Roman" w:hAnsi="Arial" w:cs="Arial"/>
          <w:color w:val="222222"/>
          <w:sz w:val="24"/>
          <w:szCs w:val="24"/>
          <w:lang w:eastAsia="nl-NL"/>
        </w:rPr>
        <w:br/>
      </w:r>
    </w:p>
    <w:p w:rsidR="009615F6" w:rsidRPr="009615F6" w:rsidRDefault="009615F6" w:rsidP="009615F6">
      <w:pPr>
        <w:rPr>
          <w:rFonts w:ascii="Times New Roman" w:eastAsia="Times New Roman" w:hAnsi="Times New Roman" w:cs="Times New Roman"/>
          <w:sz w:val="24"/>
          <w:szCs w:val="24"/>
          <w:lang w:eastAsia="nl-NL"/>
        </w:rPr>
      </w:pPr>
      <w:r w:rsidRPr="009615F6">
        <w:rPr>
          <w:rFonts w:ascii="Arial" w:eastAsia="Times New Roman" w:hAnsi="Arial" w:cs="Arial"/>
          <w:b/>
          <w:color w:val="222222"/>
          <w:sz w:val="24"/>
          <w:szCs w:val="24"/>
          <w:shd w:val="clear" w:color="auto" w:fill="FFFFFF"/>
          <w:lang w:eastAsia="nl-NL"/>
        </w:rPr>
        <w:t>Corona regels</w:t>
      </w:r>
      <w:r w:rsidRPr="009615F6">
        <w:rPr>
          <w:rFonts w:ascii="Arial" w:eastAsia="Times New Roman" w:hAnsi="Arial" w:cs="Arial"/>
          <w:b/>
          <w:color w:val="222222"/>
          <w:sz w:val="24"/>
          <w:szCs w:val="24"/>
          <w:lang w:eastAsia="nl-NL"/>
        </w:rPr>
        <w:br/>
      </w:r>
      <w:r w:rsidRPr="009615F6">
        <w:rPr>
          <w:rFonts w:ascii="Arial" w:eastAsia="Times New Roman" w:hAnsi="Arial" w:cs="Arial"/>
          <w:color w:val="222222"/>
          <w:sz w:val="24"/>
          <w:szCs w:val="24"/>
          <w:shd w:val="clear" w:color="auto" w:fill="FFFFFF"/>
          <w:lang w:eastAsia="nl-NL"/>
        </w:rPr>
        <w:t xml:space="preserve">Vanaf vrijdag 11 juni 2021 mogen we het </w:t>
      </w:r>
      <w:r w:rsidR="00364FD6" w:rsidRPr="009615F6">
        <w:rPr>
          <w:rFonts w:ascii="Arial" w:eastAsia="Times New Roman" w:hAnsi="Arial" w:cs="Arial"/>
          <w:color w:val="222222"/>
          <w:sz w:val="24"/>
          <w:szCs w:val="24"/>
          <w:shd w:val="clear" w:color="auto" w:fill="FFFFFF"/>
          <w:lang w:eastAsia="nl-NL"/>
        </w:rPr>
        <w:t>clubhuis</w:t>
      </w:r>
      <w:r w:rsidRPr="009615F6">
        <w:rPr>
          <w:rFonts w:ascii="Arial" w:eastAsia="Times New Roman" w:hAnsi="Arial" w:cs="Arial"/>
          <w:color w:val="222222"/>
          <w:sz w:val="24"/>
          <w:szCs w:val="24"/>
          <w:shd w:val="clear" w:color="auto" w:fill="FFFFFF"/>
          <w:lang w:eastAsia="nl-NL"/>
        </w:rPr>
        <w:t xml:space="preserve"> van de Kempvis weer gebruiken. Nu nog alleen voorafgaande aan de training (om 22:00 moet de horeca dicht) en de barkrukken staan er niet.</w:t>
      </w:r>
      <w:r w:rsidRPr="009615F6">
        <w:rPr>
          <w:rFonts w:ascii="Arial" w:eastAsia="Times New Roman" w:hAnsi="Arial" w:cs="Arial"/>
          <w:color w:val="222222"/>
          <w:sz w:val="24"/>
          <w:szCs w:val="24"/>
          <w:lang w:eastAsia="nl-NL"/>
        </w:rPr>
        <w:br/>
      </w:r>
      <w:r w:rsidRPr="009615F6">
        <w:rPr>
          <w:rFonts w:ascii="Arial" w:eastAsia="Times New Roman" w:hAnsi="Arial" w:cs="Arial"/>
          <w:color w:val="222222"/>
          <w:sz w:val="24"/>
          <w:szCs w:val="24"/>
          <w:lang w:eastAsia="nl-NL"/>
        </w:rPr>
        <w:br/>
      </w:r>
      <w:r w:rsidRPr="009615F6">
        <w:rPr>
          <w:rFonts w:ascii="Arial" w:eastAsia="Times New Roman" w:hAnsi="Arial" w:cs="Arial"/>
          <w:color w:val="222222"/>
          <w:sz w:val="24"/>
          <w:szCs w:val="24"/>
          <w:shd w:val="clear" w:color="auto" w:fill="FFFFFF"/>
          <w:lang w:eastAsia="nl-NL"/>
        </w:rPr>
        <w:t>In het zwembad mogen waarschijnlijk de douches weer gebruikt worden. Belangrijkste blijft om een mondkapje te dragen en vooraf je badkleding al aan te doen.</w:t>
      </w:r>
    </w:p>
    <w:p w:rsidR="009615F6" w:rsidRDefault="009615F6">
      <w:r>
        <w:br w:type="page"/>
      </w:r>
    </w:p>
    <w:p w:rsidR="009615F6" w:rsidRPr="009615F6" w:rsidRDefault="009615F6" w:rsidP="003F5EB0">
      <w:pPr>
        <w:rPr>
          <w:rFonts w:ascii="Arial" w:eastAsia="Times New Roman" w:hAnsi="Arial" w:cs="Arial"/>
          <w:b/>
          <w:color w:val="222222"/>
          <w:sz w:val="24"/>
          <w:szCs w:val="24"/>
          <w:shd w:val="clear" w:color="auto" w:fill="FFFFFF"/>
          <w:lang w:eastAsia="nl-NL"/>
        </w:rPr>
      </w:pPr>
      <w:r w:rsidRPr="009615F6">
        <w:rPr>
          <w:rFonts w:ascii="Arial" w:eastAsia="Times New Roman" w:hAnsi="Arial" w:cs="Arial"/>
          <w:b/>
          <w:color w:val="222222"/>
          <w:sz w:val="24"/>
          <w:szCs w:val="24"/>
          <w:shd w:val="clear" w:color="auto" w:fill="FFFFFF"/>
          <w:lang w:eastAsia="nl-NL"/>
        </w:rPr>
        <w:lastRenderedPageBreak/>
        <w:t>Onderwatersport kalender</w:t>
      </w:r>
      <w:r w:rsidRPr="009615F6">
        <w:rPr>
          <w:rFonts w:ascii="Arial" w:eastAsia="Times New Roman" w:hAnsi="Arial" w:cs="Arial"/>
          <w:b/>
          <w:color w:val="222222"/>
          <w:sz w:val="24"/>
          <w:szCs w:val="24"/>
          <w:lang w:eastAsia="nl-NL"/>
        </w:rPr>
        <w:br/>
      </w:r>
    </w:p>
    <w:tbl>
      <w:tblPr>
        <w:tblStyle w:val="Tabelraster"/>
        <w:tblW w:w="9298" w:type="dxa"/>
        <w:tblLook w:val="04A0" w:firstRow="1" w:lastRow="0" w:firstColumn="1" w:lastColumn="0" w:noHBand="0" w:noVBand="1"/>
      </w:tblPr>
      <w:tblGrid>
        <w:gridCol w:w="2689"/>
        <w:gridCol w:w="1984"/>
        <w:gridCol w:w="2835"/>
        <w:gridCol w:w="1790"/>
      </w:tblGrid>
      <w:tr w:rsidR="009615F6" w:rsidRPr="009615F6" w:rsidTr="00364FD6">
        <w:trPr>
          <w:cnfStyle w:val="100000000000" w:firstRow="1" w:lastRow="0" w:firstColumn="0" w:lastColumn="0" w:oddVBand="0" w:evenVBand="0" w:oddHBand="0" w:evenHBand="0" w:firstRowFirstColumn="0" w:firstRowLastColumn="0" w:lastRowFirstColumn="0" w:lastRowLastColumn="0"/>
        </w:trPr>
        <w:tc>
          <w:tcPr>
            <w:tcW w:w="2689" w:type="dxa"/>
          </w:tcPr>
          <w:p w:rsidR="009615F6" w:rsidRPr="009615F6" w:rsidRDefault="009615F6" w:rsidP="007161CB">
            <w:pPr>
              <w:rPr>
                <w:rFonts w:ascii="Arial" w:eastAsia="Times New Roman" w:hAnsi="Arial" w:cs="Arial"/>
                <w:color w:val="222222"/>
                <w:sz w:val="24"/>
                <w:szCs w:val="24"/>
                <w:shd w:val="clear" w:color="auto" w:fill="FFFFFF"/>
                <w:lang w:eastAsia="nl-NL"/>
              </w:rPr>
            </w:pPr>
            <w:r w:rsidRPr="009615F6">
              <w:rPr>
                <w:rFonts w:ascii="Arial" w:eastAsia="Times New Roman" w:hAnsi="Arial" w:cs="Arial"/>
                <w:color w:val="222222"/>
                <w:sz w:val="24"/>
                <w:szCs w:val="24"/>
                <w:shd w:val="clear" w:color="auto" w:fill="FFFFFF"/>
                <w:lang w:eastAsia="nl-NL"/>
              </w:rPr>
              <w:t>Datum</w:t>
            </w:r>
          </w:p>
        </w:tc>
        <w:tc>
          <w:tcPr>
            <w:tcW w:w="1984" w:type="dxa"/>
          </w:tcPr>
          <w:p w:rsidR="009615F6" w:rsidRPr="009615F6" w:rsidRDefault="009615F6" w:rsidP="007161CB">
            <w:pPr>
              <w:rPr>
                <w:rFonts w:ascii="Arial" w:eastAsia="Times New Roman" w:hAnsi="Arial" w:cs="Arial"/>
                <w:color w:val="222222"/>
                <w:sz w:val="24"/>
                <w:szCs w:val="24"/>
                <w:shd w:val="clear" w:color="auto" w:fill="FFFFFF"/>
                <w:lang w:eastAsia="nl-NL"/>
              </w:rPr>
            </w:pPr>
            <w:r w:rsidRPr="009615F6">
              <w:rPr>
                <w:rFonts w:ascii="Arial" w:eastAsia="Times New Roman" w:hAnsi="Arial" w:cs="Arial"/>
                <w:color w:val="222222"/>
                <w:sz w:val="24"/>
                <w:szCs w:val="24"/>
                <w:shd w:val="clear" w:color="auto" w:fill="FFFFFF"/>
                <w:lang w:eastAsia="nl-NL"/>
              </w:rPr>
              <w:t>plaats</w:t>
            </w:r>
          </w:p>
        </w:tc>
        <w:tc>
          <w:tcPr>
            <w:tcW w:w="2835" w:type="dxa"/>
          </w:tcPr>
          <w:p w:rsidR="009615F6" w:rsidRPr="009615F6" w:rsidRDefault="009615F6" w:rsidP="007161CB">
            <w:pPr>
              <w:rPr>
                <w:rFonts w:ascii="Arial" w:eastAsia="Times New Roman" w:hAnsi="Arial" w:cs="Arial"/>
                <w:color w:val="222222"/>
                <w:sz w:val="24"/>
                <w:szCs w:val="24"/>
                <w:shd w:val="clear" w:color="auto" w:fill="FFFFFF"/>
                <w:lang w:eastAsia="nl-NL"/>
              </w:rPr>
            </w:pPr>
            <w:r w:rsidRPr="009615F6">
              <w:rPr>
                <w:rFonts w:ascii="Arial" w:eastAsia="Times New Roman" w:hAnsi="Arial" w:cs="Arial"/>
                <w:color w:val="222222"/>
                <w:sz w:val="24"/>
                <w:szCs w:val="24"/>
                <w:shd w:val="clear" w:color="auto" w:fill="FFFFFF"/>
                <w:lang w:eastAsia="nl-NL"/>
              </w:rPr>
              <w:t>wat</w:t>
            </w:r>
          </w:p>
        </w:tc>
        <w:tc>
          <w:tcPr>
            <w:tcW w:w="1790" w:type="dxa"/>
          </w:tcPr>
          <w:p w:rsidR="009615F6" w:rsidRPr="009615F6" w:rsidRDefault="009615F6" w:rsidP="007161CB">
            <w:pPr>
              <w:rPr>
                <w:rFonts w:ascii="Arial" w:eastAsia="Times New Roman" w:hAnsi="Arial" w:cs="Arial"/>
                <w:color w:val="222222"/>
                <w:sz w:val="24"/>
                <w:szCs w:val="24"/>
                <w:shd w:val="clear" w:color="auto" w:fill="FFFFFF"/>
                <w:lang w:eastAsia="nl-NL"/>
              </w:rPr>
            </w:pPr>
            <w:r w:rsidRPr="009615F6">
              <w:rPr>
                <w:rFonts w:ascii="Arial" w:eastAsia="Times New Roman" w:hAnsi="Arial" w:cs="Arial"/>
                <w:color w:val="222222"/>
                <w:sz w:val="24"/>
                <w:szCs w:val="24"/>
                <w:shd w:val="clear" w:color="auto" w:fill="FFFFFF"/>
                <w:lang w:eastAsia="nl-NL"/>
              </w:rPr>
              <w:t>wie</w:t>
            </w:r>
          </w:p>
        </w:tc>
      </w:tr>
      <w:tr w:rsidR="009615F6" w:rsidRPr="009615F6" w:rsidTr="00364FD6">
        <w:tc>
          <w:tcPr>
            <w:tcW w:w="2689" w:type="dxa"/>
          </w:tcPr>
          <w:p w:rsidR="009615F6" w:rsidRPr="009615F6" w:rsidRDefault="009615F6" w:rsidP="009615F6">
            <w:pPr>
              <w:rPr>
                <w:rFonts w:ascii="Arial" w:eastAsia="Times New Roman" w:hAnsi="Arial" w:cs="Arial"/>
                <w:color w:val="222222"/>
                <w:sz w:val="24"/>
                <w:szCs w:val="24"/>
                <w:lang w:eastAsia="nl-NL"/>
              </w:rPr>
            </w:pPr>
            <w:r w:rsidRPr="009615F6">
              <w:rPr>
                <w:rFonts w:ascii="Arial" w:eastAsia="Times New Roman" w:hAnsi="Arial" w:cs="Arial"/>
                <w:color w:val="222222"/>
                <w:sz w:val="24"/>
                <w:szCs w:val="24"/>
                <w:shd w:val="clear" w:color="auto" w:fill="FFFFFF"/>
                <w:lang w:eastAsia="nl-NL"/>
              </w:rPr>
              <w:t xml:space="preserve">Vrijdag 11 juni </w:t>
            </w:r>
          </w:p>
        </w:tc>
        <w:tc>
          <w:tcPr>
            <w:tcW w:w="1984" w:type="dxa"/>
          </w:tcPr>
          <w:p w:rsidR="009615F6" w:rsidRPr="009615F6" w:rsidRDefault="009615F6" w:rsidP="007161CB">
            <w:pPr>
              <w:rPr>
                <w:rFonts w:ascii="Arial" w:eastAsia="Times New Roman" w:hAnsi="Arial" w:cs="Arial"/>
                <w:color w:val="222222"/>
                <w:sz w:val="24"/>
                <w:szCs w:val="24"/>
                <w:lang w:eastAsia="nl-NL"/>
              </w:rPr>
            </w:pPr>
            <w:r w:rsidRPr="009615F6">
              <w:rPr>
                <w:rFonts w:ascii="Arial" w:eastAsia="Times New Roman" w:hAnsi="Arial" w:cs="Arial"/>
                <w:color w:val="222222"/>
                <w:sz w:val="24"/>
                <w:szCs w:val="24"/>
                <w:shd w:val="clear" w:color="auto" w:fill="FFFFFF"/>
                <w:lang w:eastAsia="nl-NL"/>
              </w:rPr>
              <w:t>Rivièrabad</w:t>
            </w:r>
          </w:p>
        </w:tc>
        <w:tc>
          <w:tcPr>
            <w:tcW w:w="2835" w:type="dxa"/>
          </w:tcPr>
          <w:p w:rsidR="009615F6" w:rsidRDefault="009615F6" w:rsidP="007161CB">
            <w:pPr>
              <w:rPr>
                <w:rFonts w:ascii="Arial" w:eastAsia="Times New Roman" w:hAnsi="Arial" w:cs="Arial"/>
                <w:color w:val="222222"/>
                <w:sz w:val="24"/>
                <w:szCs w:val="24"/>
                <w:shd w:val="clear" w:color="auto" w:fill="FFFFFF"/>
                <w:lang w:eastAsia="nl-NL"/>
              </w:rPr>
            </w:pPr>
            <w:r>
              <w:rPr>
                <w:rFonts w:ascii="Arial" w:eastAsia="Times New Roman" w:hAnsi="Arial" w:cs="Arial"/>
                <w:color w:val="222222"/>
                <w:sz w:val="24"/>
                <w:szCs w:val="24"/>
                <w:shd w:val="clear" w:color="auto" w:fill="FFFFFF"/>
                <w:lang w:eastAsia="nl-NL"/>
              </w:rPr>
              <w:t>T</w:t>
            </w:r>
            <w:r w:rsidRPr="009615F6">
              <w:rPr>
                <w:rFonts w:ascii="Arial" w:eastAsia="Times New Roman" w:hAnsi="Arial" w:cs="Arial"/>
                <w:color w:val="222222"/>
                <w:sz w:val="24"/>
                <w:szCs w:val="24"/>
                <w:shd w:val="clear" w:color="auto" w:fill="FFFFFF"/>
                <w:lang w:eastAsia="nl-NL"/>
              </w:rPr>
              <w:t>raining</w:t>
            </w:r>
            <w:r>
              <w:rPr>
                <w:rFonts w:ascii="Arial" w:eastAsia="Times New Roman" w:hAnsi="Arial" w:cs="Arial"/>
                <w:color w:val="222222"/>
                <w:sz w:val="24"/>
                <w:szCs w:val="24"/>
                <w:shd w:val="clear" w:color="auto" w:fill="FFFFFF"/>
                <w:lang w:eastAsia="nl-NL"/>
              </w:rPr>
              <w:t xml:space="preserve"> (BU)</w:t>
            </w:r>
          </w:p>
          <w:p w:rsidR="009615F6" w:rsidRPr="009615F6" w:rsidRDefault="009615F6" w:rsidP="007161CB">
            <w:pPr>
              <w:rPr>
                <w:rFonts w:ascii="Arial" w:eastAsia="Times New Roman" w:hAnsi="Arial" w:cs="Arial"/>
                <w:color w:val="222222"/>
                <w:sz w:val="24"/>
                <w:szCs w:val="24"/>
                <w:lang w:eastAsia="nl-NL"/>
              </w:rPr>
            </w:pPr>
            <w:r>
              <w:rPr>
                <w:rFonts w:ascii="Arial" w:eastAsia="Times New Roman" w:hAnsi="Arial" w:cs="Arial"/>
                <w:color w:val="222222"/>
                <w:sz w:val="24"/>
                <w:szCs w:val="24"/>
                <w:shd w:val="clear" w:color="auto" w:fill="FFFFFF"/>
                <w:lang w:eastAsia="nl-NL"/>
              </w:rPr>
              <w:t>“Effe wennen”</w:t>
            </w:r>
          </w:p>
        </w:tc>
        <w:tc>
          <w:tcPr>
            <w:tcW w:w="1790" w:type="dxa"/>
          </w:tcPr>
          <w:p w:rsidR="009615F6" w:rsidRPr="009615F6" w:rsidRDefault="009615F6" w:rsidP="007161CB">
            <w:pPr>
              <w:rPr>
                <w:rFonts w:ascii="Arial" w:eastAsia="Times New Roman" w:hAnsi="Arial" w:cs="Arial"/>
                <w:color w:val="222222"/>
                <w:sz w:val="24"/>
                <w:szCs w:val="24"/>
                <w:lang w:eastAsia="nl-NL"/>
              </w:rPr>
            </w:pPr>
            <w:r>
              <w:rPr>
                <w:rFonts w:ascii="Arial" w:eastAsia="Times New Roman" w:hAnsi="Arial" w:cs="Arial"/>
                <w:color w:val="222222"/>
                <w:sz w:val="24"/>
                <w:szCs w:val="24"/>
                <w:lang w:eastAsia="nl-NL"/>
              </w:rPr>
              <w:t>Peter</w:t>
            </w:r>
          </w:p>
        </w:tc>
      </w:tr>
      <w:tr w:rsidR="009615F6" w:rsidRPr="009615F6" w:rsidTr="00364FD6">
        <w:tc>
          <w:tcPr>
            <w:tcW w:w="2689" w:type="dxa"/>
          </w:tcPr>
          <w:p w:rsidR="009615F6" w:rsidRPr="009615F6" w:rsidRDefault="009615F6" w:rsidP="009615F6">
            <w:pPr>
              <w:rPr>
                <w:rFonts w:ascii="Arial" w:eastAsia="Times New Roman" w:hAnsi="Arial" w:cs="Arial"/>
                <w:color w:val="222222"/>
                <w:sz w:val="24"/>
                <w:szCs w:val="24"/>
                <w:lang w:eastAsia="nl-NL"/>
              </w:rPr>
            </w:pPr>
            <w:r w:rsidRPr="009615F6">
              <w:rPr>
                <w:rFonts w:ascii="Arial" w:eastAsia="Times New Roman" w:hAnsi="Arial" w:cs="Arial"/>
                <w:color w:val="222222"/>
                <w:sz w:val="24"/>
                <w:szCs w:val="24"/>
                <w:shd w:val="clear" w:color="auto" w:fill="FFFFFF"/>
                <w:lang w:eastAsia="nl-NL"/>
              </w:rPr>
              <w:t xml:space="preserve">Vrijdag 18 juni </w:t>
            </w:r>
          </w:p>
        </w:tc>
        <w:tc>
          <w:tcPr>
            <w:tcW w:w="1984" w:type="dxa"/>
          </w:tcPr>
          <w:p w:rsidR="009615F6" w:rsidRPr="009615F6" w:rsidRDefault="009615F6" w:rsidP="007161CB">
            <w:pPr>
              <w:rPr>
                <w:rFonts w:ascii="Arial" w:eastAsia="Times New Roman" w:hAnsi="Arial" w:cs="Arial"/>
                <w:color w:val="222222"/>
                <w:sz w:val="24"/>
                <w:szCs w:val="24"/>
                <w:lang w:eastAsia="nl-NL"/>
              </w:rPr>
            </w:pPr>
            <w:r w:rsidRPr="009615F6">
              <w:rPr>
                <w:rFonts w:ascii="Arial" w:eastAsia="Times New Roman" w:hAnsi="Arial" w:cs="Arial"/>
                <w:color w:val="222222"/>
                <w:sz w:val="24"/>
                <w:szCs w:val="24"/>
                <w:shd w:val="clear" w:color="auto" w:fill="FFFFFF"/>
                <w:lang w:eastAsia="nl-NL"/>
              </w:rPr>
              <w:t>Rivièrabad</w:t>
            </w:r>
          </w:p>
        </w:tc>
        <w:tc>
          <w:tcPr>
            <w:tcW w:w="2835" w:type="dxa"/>
          </w:tcPr>
          <w:p w:rsidR="009615F6" w:rsidRDefault="009615F6" w:rsidP="009615F6">
            <w:pPr>
              <w:rPr>
                <w:rFonts w:ascii="Arial" w:eastAsia="Times New Roman" w:hAnsi="Arial" w:cs="Arial"/>
                <w:color w:val="222222"/>
                <w:sz w:val="24"/>
                <w:szCs w:val="24"/>
                <w:shd w:val="clear" w:color="auto" w:fill="FFFFFF"/>
                <w:lang w:eastAsia="nl-NL"/>
              </w:rPr>
            </w:pPr>
            <w:r>
              <w:rPr>
                <w:rFonts w:ascii="Arial" w:eastAsia="Times New Roman" w:hAnsi="Arial" w:cs="Arial"/>
                <w:color w:val="222222"/>
                <w:sz w:val="24"/>
                <w:szCs w:val="24"/>
                <w:shd w:val="clear" w:color="auto" w:fill="FFFFFF"/>
                <w:lang w:eastAsia="nl-NL"/>
              </w:rPr>
              <w:t>T</w:t>
            </w:r>
            <w:r w:rsidRPr="009615F6">
              <w:rPr>
                <w:rFonts w:ascii="Arial" w:eastAsia="Times New Roman" w:hAnsi="Arial" w:cs="Arial"/>
                <w:color w:val="222222"/>
                <w:sz w:val="24"/>
                <w:szCs w:val="24"/>
                <w:shd w:val="clear" w:color="auto" w:fill="FFFFFF"/>
                <w:lang w:eastAsia="nl-NL"/>
              </w:rPr>
              <w:t>raining</w:t>
            </w:r>
            <w:r>
              <w:rPr>
                <w:rFonts w:ascii="Arial" w:eastAsia="Times New Roman" w:hAnsi="Arial" w:cs="Arial"/>
                <w:color w:val="222222"/>
                <w:sz w:val="24"/>
                <w:szCs w:val="24"/>
                <w:shd w:val="clear" w:color="auto" w:fill="FFFFFF"/>
                <w:lang w:eastAsia="nl-NL"/>
              </w:rPr>
              <w:t xml:space="preserve"> (BU)</w:t>
            </w:r>
          </w:p>
          <w:p w:rsidR="009615F6" w:rsidRPr="009615F6" w:rsidRDefault="009615F6" w:rsidP="007161CB">
            <w:pPr>
              <w:rPr>
                <w:rFonts w:ascii="Arial" w:eastAsia="Times New Roman" w:hAnsi="Arial" w:cs="Arial"/>
                <w:color w:val="222222"/>
                <w:sz w:val="24"/>
                <w:szCs w:val="24"/>
                <w:lang w:eastAsia="nl-NL"/>
              </w:rPr>
            </w:pPr>
          </w:p>
        </w:tc>
        <w:tc>
          <w:tcPr>
            <w:tcW w:w="1790" w:type="dxa"/>
          </w:tcPr>
          <w:p w:rsidR="009615F6" w:rsidRPr="009615F6" w:rsidRDefault="009615F6" w:rsidP="007161CB">
            <w:pPr>
              <w:rPr>
                <w:rFonts w:ascii="Arial" w:eastAsia="Times New Roman" w:hAnsi="Arial" w:cs="Arial"/>
                <w:color w:val="222222"/>
                <w:sz w:val="24"/>
                <w:szCs w:val="24"/>
                <w:lang w:eastAsia="nl-NL"/>
              </w:rPr>
            </w:pPr>
            <w:r>
              <w:rPr>
                <w:rFonts w:ascii="Arial" w:eastAsia="Times New Roman" w:hAnsi="Arial" w:cs="Arial"/>
                <w:color w:val="222222"/>
                <w:sz w:val="24"/>
                <w:szCs w:val="24"/>
                <w:lang w:eastAsia="nl-NL"/>
              </w:rPr>
              <w:t>Pascal G</w:t>
            </w:r>
          </w:p>
        </w:tc>
      </w:tr>
      <w:tr w:rsidR="009615F6" w:rsidRPr="009615F6" w:rsidTr="00364FD6">
        <w:tc>
          <w:tcPr>
            <w:tcW w:w="2689" w:type="dxa"/>
          </w:tcPr>
          <w:p w:rsidR="009615F6" w:rsidRPr="009615F6" w:rsidRDefault="009615F6" w:rsidP="009615F6">
            <w:pPr>
              <w:rPr>
                <w:rFonts w:ascii="Arial" w:eastAsia="Times New Roman" w:hAnsi="Arial" w:cs="Arial"/>
                <w:color w:val="222222"/>
                <w:sz w:val="24"/>
                <w:szCs w:val="24"/>
                <w:lang w:eastAsia="nl-NL"/>
              </w:rPr>
            </w:pPr>
            <w:r w:rsidRPr="009615F6">
              <w:rPr>
                <w:rFonts w:ascii="Arial" w:eastAsia="Times New Roman" w:hAnsi="Arial" w:cs="Arial"/>
                <w:color w:val="222222"/>
                <w:sz w:val="24"/>
                <w:szCs w:val="24"/>
                <w:shd w:val="clear" w:color="auto" w:fill="FFFFFF"/>
                <w:lang w:eastAsia="nl-NL"/>
              </w:rPr>
              <w:t xml:space="preserve">Vrijdag 25 juni </w:t>
            </w:r>
          </w:p>
        </w:tc>
        <w:tc>
          <w:tcPr>
            <w:tcW w:w="1984" w:type="dxa"/>
          </w:tcPr>
          <w:p w:rsidR="009615F6" w:rsidRPr="009615F6" w:rsidRDefault="009615F6" w:rsidP="007161CB">
            <w:pPr>
              <w:rPr>
                <w:rFonts w:ascii="Arial" w:eastAsia="Times New Roman" w:hAnsi="Arial" w:cs="Arial"/>
                <w:color w:val="222222"/>
                <w:sz w:val="24"/>
                <w:szCs w:val="24"/>
                <w:lang w:eastAsia="nl-NL"/>
              </w:rPr>
            </w:pPr>
            <w:r w:rsidRPr="009615F6">
              <w:rPr>
                <w:rFonts w:ascii="Arial" w:eastAsia="Times New Roman" w:hAnsi="Arial" w:cs="Arial"/>
                <w:color w:val="222222"/>
                <w:sz w:val="24"/>
                <w:szCs w:val="24"/>
                <w:shd w:val="clear" w:color="auto" w:fill="FFFFFF"/>
                <w:lang w:eastAsia="nl-NL"/>
              </w:rPr>
              <w:t>Rivièrabad</w:t>
            </w:r>
          </w:p>
        </w:tc>
        <w:tc>
          <w:tcPr>
            <w:tcW w:w="2835" w:type="dxa"/>
          </w:tcPr>
          <w:p w:rsidR="009615F6" w:rsidRDefault="009615F6" w:rsidP="009615F6">
            <w:pPr>
              <w:rPr>
                <w:rFonts w:ascii="Arial" w:eastAsia="Times New Roman" w:hAnsi="Arial" w:cs="Arial"/>
                <w:color w:val="222222"/>
                <w:sz w:val="24"/>
                <w:szCs w:val="24"/>
                <w:shd w:val="clear" w:color="auto" w:fill="FFFFFF"/>
                <w:lang w:eastAsia="nl-NL"/>
              </w:rPr>
            </w:pPr>
            <w:r>
              <w:rPr>
                <w:rFonts w:ascii="Arial" w:eastAsia="Times New Roman" w:hAnsi="Arial" w:cs="Arial"/>
                <w:color w:val="222222"/>
                <w:sz w:val="24"/>
                <w:szCs w:val="24"/>
                <w:shd w:val="clear" w:color="auto" w:fill="FFFFFF"/>
                <w:lang w:eastAsia="nl-NL"/>
              </w:rPr>
              <w:t>T</w:t>
            </w:r>
            <w:r w:rsidRPr="009615F6">
              <w:rPr>
                <w:rFonts w:ascii="Arial" w:eastAsia="Times New Roman" w:hAnsi="Arial" w:cs="Arial"/>
                <w:color w:val="222222"/>
                <w:sz w:val="24"/>
                <w:szCs w:val="24"/>
                <w:shd w:val="clear" w:color="auto" w:fill="FFFFFF"/>
                <w:lang w:eastAsia="nl-NL"/>
              </w:rPr>
              <w:t>raining</w:t>
            </w:r>
            <w:r>
              <w:rPr>
                <w:rFonts w:ascii="Arial" w:eastAsia="Times New Roman" w:hAnsi="Arial" w:cs="Arial"/>
                <w:color w:val="222222"/>
                <w:sz w:val="24"/>
                <w:szCs w:val="24"/>
                <w:shd w:val="clear" w:color="auto" w:fill="FFFFFF"/>
                <w:lang w:eastAsia="nl-NL"/>
              </w:rPr>
              <w:t xml:space="preserve"> (BU)</w:t>
            </w:r>
          </w:p>
          <w:p w:rsidR="009615F6" w:rsidRPr="009615F6" w:rsidRDefault="009615F6" w:rsidP="007161CB">
            <w:pPr>
              <w:rPr>
                <w:rFonts w:ascii="Arial" w:eastAsia="Times New Roman" w:hAnsi="Arial" w:cs="Arial"/>
                <w:color w:val="222222"/>
                <w:sz w:val="24"/>
                <w:szCs w:val="24"/>
                <w:lang w:eastAsia="nl-NL"/>
              </w:rPr>
            </w:pPr>
          </w:p>
        </w:tc>
        <w:tc>
          <w:tcPr>
            <w:tcW w:w="1790" w:type="dxa"/>
          </w:tcPr>
          <w:p w:rsidR="009615F6" w:rsidRPr="009615F6" w:rsidRDefault="009615F6" w:rsidP="007161CB">
            <w:pPr>
              <w:rPr>
                <w:rFonts w:ascii="Arial" w:eastAsia="Times New Roman" w:hAnsi="Arial" w:cs="Arial"/>
                <w:color w:val="222222"/>
                <w:sz w:val="24"/>
                <w:szCs w:val="24"/>
                <w:lang w:eastAsia="nl-NL"/>
              </w:rPr>
            </w:pPr>
            <w:r>
              <w:rPr>
                <w:rFonts w:ascii="Arial" w:eastAsia="Times New Roman" w:hAnsi="Arial" w:cs="Arial"/>
                <w:color w:val="222222"/>
                <w:sz w:val="24"/>
                <w:szCs w:val="24"/>
                <w:lang w:eastAsia="nl-NL"/>
              </w:rPr>
              <w:t xml:space="preserve">Paul </w:t>
            </w:r>
          </w:p>
        </w:tc>
      </w:tr>
      <w:tr w:rsidR="009615F6" w:rsidRPr="009615F6" w:rsidTr="00364FD6">
        <w:tc>
          <w:tcPr>
            <w:tcW w:w="2689" w:type="dxa"/>
          </w:tcPr>
          <w:p w:rsidR="009615F6" w:rsidRPr="009615F6" w:rsidRDefault="009615F6" w:rsidP="009615F6">
            <w:pPr>
              <w:rPr>
                <w:rFonts w:ascii="Arial" w:eastAsia="Times New Roman" w:hAnsi="Arial" w:cs="Arial"/>
                <w:color w:val="222222"/>
                <w:sz w:val="24"/>
                <w:szCs w:val="24"/>
                <w:lang w:eastAsia="nl-NL"/>
              </w:rPr>
            </w:pPr>
            <w:r w:rsidRPr="009615F6">
              <w:rPr>
                <w:rFonts w:ascii="Arial" w:eastAsia="Times New Roman" w:hAnsi="Arial" w:cs="Arial"/>
                <w:color w:val="222222"/>
                <w:sz w:val="24"/>
                <w:szCs w:val="24"/>
                <w:shd w:val="clear" w:color="auto" w:fill="FFFFFF"/>
                <w:lang w:eastAsia="nl-NL"/>
              </w:rPr>
              <w:t xml:space="preserve">Vrijdag 2 juli </w:t>
            </w:r>
          </w:p>
        </w:tc>
        <w:tc>
          <w:tcPr>
            <w:tcW w:w="1984" w:type="dxa"/>
          </w:tcPr>
          <w:p w:rsidR="009615F6" w:rsidRPr="009615F6" w:rsidRDefault="009615F6" w:rsidP="007161CB">
            <w:pPr>
              <w:rPr>
                <w:rFonts w:ascii="Arial" w:eastAsia="Times New Roman" w:hAnsi="Arial" w:cs="Arial"/>
                <w:color w:val="222222"/>
                <w:sz w:val="24"/>
                <w:szCs w:val="24"/>
                <w:lang w:eastAsia="nl-NL"/>
              </w:rPr>
            </w:pPr>
            <w:r w:rsidRPr="009615F6">
              <w:rPr>
                <w:rFonts w:ascii="Arial" w:eastAsia="Times New Roman" w:hAnsi="Arial" w:cs="Arial"/>
                <w:color w:val="222222"/>
                <w:sz w:val="24"/>
                <w:szCs w:val="24"/>
                <w:shd w:val="clear" w:color="auto" w:fill="FFFFFF"/>
                <w:lang w:eastAsia="nl-NL"/>
              </w:rPr>
              <w:t>Rivièrabad</w:t>
            </w:r>
          </w:p>
        </w:tc>
        <w:tc>
          <w:tcPr>
            <w:tcW w:w="2835" w:type="dxa"/>
          </w:tcPr>
          <w:p w:rsidR="009615F6" w:rsidRDefault="009615F6" w:rsidP="007161CB">
            <w:pPr>
              <w:rPr>
                <w:rFonts w:ascii="Arial" w:eastAsia="Times New Roman" w:hAnsi="Arial" w:cs="Arial"/>
                <w:color w:val="222222"/>
                <w:sz w:val="24"/>
                <w:szCs w:val="24"/>
                <w:shd w:val="clear" w:color="auto" w:fill="FFFFFF"/>
                <w:lang w:eastAsia="nl-NL"/>
              </w:rPr>
            </w:pPr>
            <w:r>
              <w:rPr>
                <w:rFonts w:ascii="Arial" w:eastAsia="Times New Roman" w:hAnsi="Arial" w:cs="Arial"/>
                <w:color w:val="222222"/>
                <w:sz w:val="24"/>
                <w:szCs w:val="24"/>
                <w:shd w:val="clear" w:color="auto" w:fill="FFFFFF"/>
                <w:lang w:eastAsia="nl-NL"/>
              </w:rPr>
              <w:t>T</w:t>
            </w:r>
            <w:r w:rsidRPr="009615F6">
              <w:rPr>
                <w:rFonts w:ascii="Arial" w:eastAsia="Times New Roman" w:hAnsi="Arial" w:cs="Arial"/>
                <w:color w:val="222222"/>
                <w:sz w:val="24"/>
                <w:szCs w:val="24"/>
                <w:shd w:val="clear" w:color="auto" w:fill="FFFFFF"/>
                <w:lang w:eastAsia="nl-NL"/>
              </w:rPr>
              <w:t xml:space="preserve">raining skills </w:t>
            </w:r>
          </w:p>
          <w:p w:rsidR="009615F6" w:rsidRPr="009615F6" w:rsidRDefault="009615F6" w:rsidP="007161CB">
            <w:pPr>
              <w:rPr>
                <w:rFonts w:ascii="Arial" w:eastAsia="Times New Roman" w:hAnsi="Arial" w:cs="Arial"/>
                <w:color w:val="222222"/>
                <w:sz w:val="24"/>
                <w:szCs w:val="24"/>
                <w:lang w:eastAsia="nl-NL"/>
              </w:rPr>
            </w:pPr>
            <w:r w:rsidRPr="009615F6">
              <w:rPr>
                <w:rFonts w:ascii="Arial" w:eastAsia="Times New Roman" w:hAnsi="Arial" w:cs="Arial"/>
                <w:color w:val="222222"/>
                <w:sz w:val="24"/>
                <w:szCs w:val="24"/>
                <w:shd w:val="clear" w:color="auto" w:fill="FFFFFF"/>
                <w:lang w:eastAsia="nl-NL"/>
              </w:rPr>
              <w:t xml:space="preserve">met </w:t>
            </w:r>
            <w:proofErr w:type="spellStart"/>
            <w:r w:rsidRPr="009615F6">
              <w:rPr>
                <w:rFonts w:ascii="Arial" w:eastAsia="Times New Roman" w:hAnsi="Arial" w:cs="Arial"/>
                <w:color w:val="222222"/>
                <w:sz w:val="24"/>
                <w:szCs w:val="24"/>
                <w:shd w:val="clear" w:color="auto" w:fill="FFFFFF"/>
                <w:lang w:eastAsia="nl-NL"/>
              </w:rPr>
              <w:t>P</w:t>
            </w:r>
            <w:r>
              <w:rPr>
                <w:rFonts w:ascii="Arial" w:eastAsia="Times New Roman" w:hAnsi="Arial" w:cs="Arial"/>
                <w:color w:val="222222"/>
                <w:sz w:val="24"/>
                <w:szCs w:val="24"/>
                <w:shd w:val="clear" w:color="auto" w:fill="FFFFFF"/>
                <w:lang w:eastAsia="nl-NL"/>
              </w:rPr>
              <w:t>ersLucht</w:t>
            </w:r>
            <w:proofErr w:type="spellEnd"/>
            <w:r>
              <w:rPr>
                <w:rFonts w:ascii="Arial" w:eastAsia="Times New Roman" w:hAnsi="Arial" w:cs="Arial"/>
                <w:color w:val="222222"/>
                <w:sz w:val="24"/>
                <w:szCs w:val="24"/>
                <w:shd w:val="clear" w:color="auto" w:fill="FFFFFF"/>
                <w:lang w:eastAsia="nl-NL"/>
              </w:rPr>
              <w:t>!</w:t>
            </w:r>
          </w:p>
        </w:tc>
        <w:tc>
          <w:tcPr>
            <w:tcW w:w="1790" w:type="dxa"/>
          </w:tcPr>
          <w:p w:rsidR="009615F6" w:rsidRPr="009615F6" w:rsidRDefault="009615F6" w:rsidP="009615F6">
            <w:pPr>
              <w:rPr>
                <w:rFonts w:ascii="Arial" w:eastAsia="Times New Roman" w:hAnsi="Arial" w:cs="Arial"/>
                <w:color w:val="222222"/>
                <w:sz w:val="24"/>
                <w:szCs w:val="24"/>
                <w:lang w:eastAsia="nl-NL"/>
              </w:rPr>
            </w:pPr>
            <w:r>
              <w:rPr>
                <w:rFonts w:ascii="Arial" w:eastAsia="Times New Roman" w:hAnsi="Arial" w:cs="Arial"/>
                <w:color w:val="222222"/>
                <w:sz w:val="24"/>
                <w:szCs w:val="24"/>
                <w:shd w:val="clear" w:color="auto" w:fill="FFFFFF"/>
                <w:lang w:eastAsia="nl-NL"/>
              </w:rPr>
              <w:t>IDOV</w:t>
            </w:r>
          </w:p>
        </w:tc>
      </w:tr>
      <w:tr w:rsidR="009615F6" w:rsidRPr="009615F6" w:rsidTr="00364FD6">
        <w:tc>
          <w:tcPr>
            <w:tcW w:w="2689" w:type="dxa"/>
          </w:tcPr>
          <w:p w:rsidR="009615F6" w:rsidRPr="009615F6" w:rsidRDefault="009615F6" w:rsidP="009615F6">
            <w:pPr>
              <w:rPr>
                <w:rFonts w:ascii="Arial" w:eastAsia="Times New Roman" w:hAnsi="Arial" w:cs="Arial"/>
                <w:color w:val="222222"/>
                <w:sz w:val="24"/>
                <w:szCs w:val="24"/>
                <w:lang w:eastAsia="nl-NL"/>
              </w:rPr>
            </w:pPr>
            <w:r w:rsidRPr="009615F6">
              <w:rPr>
                <w:rFonts w:ascii="Arial" w:eastAsia="Times New Roman" w:hAnsi="Arial" w:cs="Arial"/>
                <w:color w:val="222222"/>
                <w:sz w:val="24"/>
                <w:szCs w:val="24"/>
                <w:shd w:val="clear" w:color="auto" w:fill="FFFFFF"/>
                <w:lang w:eastAsia="nl-NL"/>
              </w:rPr>
              <w:t xml:space="preserve">Juli &amp; augustus </w:t>
            </w:r>
          </w:p>
        </w:tc>
        <w:tc>
          <w:tcPr>
            <w:tcW w:w="1984" w:type="dxa"/>
          </w:tcPr>
          <w:p w:rsidR="009615F6" w:rsidRPr="009615F6" w:rsidRDefault="009615F6" w:rsidP="007161CB">
            <w:pPr>
              <w:rPr>
                <w:rFonts w:ascii="Arial" w:eastAsia="Times New Roman" w:hAnsi="Arial" w:cs="Arial"/>
                <w:color w:val="222222"/>
                <w:sz w:val="24"/>
                <w:szCs w:val="24"/>
                <w:lang w:eastAsia="nl-NL"/>
              </w:rPr>
            </w:pPr>
            <w:r>
              <w:rPr>
                <w:rFonts w:ascii="Arial" w:eastAsia="Times New Roman" w:hAnsi="Arial" w:cs="Arial"/>
                <w:color w:val="222222"/>
                <w:sz w:val="24"/>
                <w:szCs w:val="24"/>
                <w:lang w:eastAsia="nl-NL"/>
              </w:rPr>
              <w:t>Zeeland en ander duikwater</w:t>
            </w:r>
          </w:p>
        </w:tc>
        <w:tc>
          <w:tcPr>
            <w:tcW w:w="2835" w:type="dxa"/>
          </w:tcPr>
          <w:p w:rsidR="009615F6" w:rsidRPr="009615F6" w:rsidRDefault="009615F6" w:rsidP="007161CB">
            <w:pPr>
              <w:rPr>
                <w:rFonts w:ascii="Arial" w:eastAsia="Times New Roman" w:hAnsi="Arial" w:cs="Arial"/>
                <w:color w:val="222222"/>
                <w:sz w:val="24"/>
                <w:szCs w:val="24"/>
                <w:lang w:eastAsia="nl-NL"/>
              </w:rPr>
            </w:pPr>
            <w:r w:rsidRPr="009615F6">
              <w:rPr>
                <w:rFonts w:ascii="Arial" w:eastAsia="Times New Roman" w:hAnsi="Arial" w:cs="Arial"/>
                <w:color w:val="222222"/>
                <w:sz w:val="24"/>
                <w:szCs w:val="24"/>
                <w:shd w:val="clear" w:color="auto" w:fill="FFFFFF"/>
                <w:lang w:eastAsia="nl-NL"/>
              </w:rPr>
              <w:t>zomerduikjes</w:t>
            </w:r>
          </w:p>
        </w:tc>
        <w:tc>
          <w:tcPr>
            <w:tcW w:w="1790" w:type="dxa"/>
          </w:tcPr>
          <w:p w:rsidR="009615F6" w:rsidRPr="009615F6" w:rsidRDefault="009615F6" w:rsidP="009615F6">
            <w:pPr>
              <w:rPr>
                <w:rFonts w:ascii="Arial" w:eastAsia="Times New Roman" w:hAnsi="Arial" w:cs="Arial"/>
                <w:color w:val="222222"/>
                <w:sz w:val="24"/>
                <w:szCs w:val="24"/>
                <w:lang w:eastAsia="nl-NL"/>
              </w:rPr>
            </w:pPr>
            <w:r w:rsidRPr="009615F6">
              <w:rPr>
                <w:rFonts w:ascii="Arial" w:eastAsia="Times New Roman" w:hAnsi="Arial" w:cs="Arial"/>
                <w:color w:val="222222"/>
                <w:sz w:val="24"/>
                <w:szCs w:val="24"/>
                <w:shd w:val="clear" w:color="auto" w:fill="FFFFFF"/>
                <w:lang w:eastAsia="nl-NL"/>
              </w:rPr>
              <w:t>let op de mail</w:t>
            </w:r>
            <w:r>
              <w:rPr>
                <w:rFonts w:ascii="Arial" w:eastAsia="Times New Roman" w:hAnsi="Arial" w:cs="Arial"/>
                <w:color w:val="222222"/>
                <w:sz w:val="24"/>
                <w:szCs w:val="24"/>
                <w:shd w:val="clear" w:color="auto" w:fill="FFFFFF"/>
                <w:lang w:eastAsia="nl-NL"/>
              </w:rPr>
              <w:t xml:space="preserve"> en WhatsApp</w:t>
            </w:r>
          </w:p>
        </w:tc>
      </w:tr>
      <w:tr w:rsidR="00364FD6" w:rsidRPr="009615F6" w:rsidTr="00364FD6">
        <w:tc>
          <w:tcPr>
            <w:tcW w:w="2689" w:type="dxa"/>
          </w:tcPr>
          <w:p w:rsidR="00364FD6" w:rsidRPr="009615F6" w:rsidRDefault="00364FD6" w:rsidP="00364FD6">
            <w:pPr>
              <w:rPr>
                <w:rFonts w:ascii="Arial" w:eastAsia="Times New Roman" w:hAnsi="Arial" w:cs="Arial"/>
                <w:color w:val="222222"/>
                <w:sz w:val="24"/>
                <w:szCs w:val="24"/>
                <w:lang w:eastAsia="nl-NL"/>
              </w:rPr>
            </w:pPr>
            <w:r w:rsidRPr="009615F6">
              <w:rPr>
                <w:rFonts w:ascii="Arial" w:eastAsia="Times New Roman" w:hAnsi="Arial" w:cs="Arial"/>
                <w:color w:val="222222"/>
                <w:sz w:val="24"/>
                <w:szCs w:val="24"/>
                <w:shd w:val="clear" w:color="auto" w:fill="FFFFFF"/>
                <w:lang w:eastAsia="nl-NL"/>
              </w:rPr>
              <w:t xml:space="preserve">Zondag 29 augustus </w:t>
            </w:r>
          </w:p>
        </w:tc>
        <w:tc>
          <w:tcPr>
            <w:tcW w:w="1984" w:type="dxa"/>
          </w:tcPr>
          <w:p w:rsidR="00364FD6" w:rsidRPr="009615F6" w:rsidRDefault="00364FD6" w:rsidP="00D36023">
            <w:pPr>
              <w:rPr>
                <w:rFonts w:ascii="Arial" w:eastAsia="Times New Roman" w:hAnsi="Arial" w:cs="Arial"/>
                <w:color w:val="222222"/>
                <w:sz w:val="24"/>
                <w:szCs w:val="24"/>
                <w:lang w:eastAsia="nl-NL"/>
              </w:rPr>
            </w:pPr>
            <w:r>
              <w:rPr>
                <w:rFonts w:ascii="Arial" w:eastAsia="Times New Roman" w:hAnsi="Arial" w:cs="Arial"/>
                <w:color w:val="222222"/>
                <w:sz w:val="24"/>
                <w:szCs w:val="24"/>
                <w:lang w:eastAsia="nl-NL"/>
              </w:rPr>
              <w:t>Nader te bepalen</w:t>
            </w:r>
          </w:p>
        </w:tc>
        <w:tc>
          <w:tcPr>
            <w:tcW w:w="2835" w:type="dxa"/>
          </w:tcPr>
          <w:p w:rsidR="00364FD6" w:rsidRPr="009615F6" w:rsidRDefault="00364FD6" w:rsidP="00D36023">
            <w:pPr>
              <w:rPr>
                <w:rFonts w:ascii="Arial" w:eastAsia="Times New Roman" w:hAnsi="Arial" w:cs="Arial"/>
                <w:color w:val="222222"/>
                <w:sz w:val="24"/>
                <w:szCs w:val="24"/>
                <w:lang w:eastAsia="nl-NL"/>
              </w:rPr>
            </w:pPr>
            <w:r w:rsidRPr="009615F6">
              <w:rPr>
                <w:rFonts w:ascii="Arial" w:eastAsia="Times New Roman" w:hAnsi="Arial" w:cs="Arial"/>
                <w:color w:val="222222"/>
                <w:sz w:val="24"/>
                <w:szCs w:val="24"/>
                <w:shd w:val="clear" w:color="auto" w:fill="FFFFFF"/>
                <w:lang w:eastAsia="nl-NL"/>
              </w:rPr>
              <w:t>terug van weggeweest evenement</w:t>
            </w:r>
          </w:p>
        </w:tc>
        <w:tc>
          <w:tcPr>
            <w:tcW w:w="1790" w:type="dxa"/>
          </w:tcPr>
          <w:p w:rsidR="00364FD6" w:rsidRPr="009615F6" w:rsidRDefault="00364FD6" w:rsidP="00D36023">
            <w:pPr>
              <w:rPr>
                <w:rFonts w:ascii="Arial" w:eastAsia="Times New Roman" w:hAnsi="Arial" w:cs="Arial"/>
                <w:color w:val="222222"/>
                <w:sz w:val="24"/>
                <w:szCs w:val="24"/>
                <w:lang w:eastAsia="nl-NL"/>
              </w:rPr>
            </w:pPr>
            <w:r w:rsidRPr="009615F6">
              <w:rPr>
                <w:rFonts w:ascii="Arial" w:eastAsia="Times New Roman" w:hAnsi="Arial" w:cs="Arial"/>
                <w:color w:val="222222"/>
                <w:sz w:val="24"/>
                <w:szCs w:val="24"/>
                <w:shd w:val="clear" w:color="auto" w:fill="FFFFFF"/>
                <w:lang w:eastAsia="nl-NL"/>
              </w:rPr>
              <w:t>let op de mail</w:t>
            </w:r>
            <w:r>
              <w:rPr>
                <w:rFonts w:ascii="Arial" w:eastAsia="Times New Roman" w:hAnsi="Arial" w:cs="Arial"/>
                <w:color w:val="222222"/>
                <w:sz w:val="24"/>
                <w:szCs w:val="24"/>
                <w:shd w:val="clear" w:color="auto" w:fill="FFFFFF"/>
                <w:lang w:eastAsia="nl-NL"/>
              </w:rPr>
              <w:t xml:space="preserve"> en WhatsApp</w:t>
            </w:r>
          </w:p>
        </w:tc>
      </w:tr>
      <w:tr w:rsidR="009615F6" w:rsidRPr="009615F6" w:rsidTr="00364FD6">
        <w:tc>
          <w:tcPr>
            <w:tcW w:w="2689" w:type="dxa"/>
          </w:tcPr>
          <w:p w:rsidR="009615F6" w:rsidRPr="009615F6" w:rsidRDefault="00364FD6" w:rsidP="00364FD6">
            <w:pPr>
              <w:rPr>
                <w:rFonts w:ascii="Arial" w:eastAsia="Times New Roman" w:hAnsi="Arial" w:cs="Arial"/>
                <w:color w:val="222222"/>
                <w:sz w:val="24"/>
                <w:szCs w:val="24"/>
                <w:lang w:eastAsia="nl-NL"/>
              </w:rPr>
            </w:pPr>
            <w:r w:rsidRPr="009615F6">
              <w:rPr>
                <w:rFonts w:ascii="Arial" w:eastAsia="Times New Roman" w:hAnsi="Arial" w:cs="Arial"/>
                <w:color w:val="222222"/>
                <w:sz w:val="24"/>
                <w:szCs w:val="24"/>
                <w:shd w:val="clear" w:color="auto" w:fill="FFFFFF"/>
                <w:lang w:eastAsia="nl-NL"/>
              </w:rPr>
              <w:t>Vrijdag</w:t>
            </w:r>
            <w:r w:rsidR="009615F6" w:rsidRPr="009615F6">
              <w:rPr>
                <w:rFonts w:ascii="Arial" w:eastAsia="Times New Roman" w:hAnsi="Arial" w:cs="Arial"/>
                <w:color w:val="222222"/>
                <w:sz w:val="24"/>
                <w:szCs w:val="24"/>
                <w:shd w:val="clear" w:color="auto" w:fill="FFFFFF"/>
                <w:lang w:eastAsia="nl-NL"/>
              </w:rPr>
              <w:t xml:space="preserve"> 3 september </w:t>
            </w:r>
          </w:p>
        </w:tc>
        <w:tc>
          <w:tcPr>
            <w:tcW w:w="1984" w:type="dxa"/>
          </w:tcPr>
          <w:p w:rsidR="009615F6" w:rsidRPr="009615F6" w:rsidRDefault="00364FD6" w:rsidP="007161CB">
            <w:pPr>
              <w:rPr>
                <w:rFonts w:ascii="Arial" w:eastAsia="Times New Roman" w:hAnsi="Arial" w:cs="Arial"/>
                <w:color w:val="222222"/>
                <w:sz w:val="24"/>
                <w:szCs w:val="24"/>
                <w:lang w:eastAsia="nl-NL"/>
              </w:rPr>
            </w:pPr>
            <w:r w:rsidRPr="009615F6">
              <w:rPr>
                <w:rFonts w:ascii="Arial" w:eastAsia="Times New Roman" w:hAnsi="Arial" w:cs="Arial"/>
                <w:color w:val="222222"/>
                <w:sz w:val="24"/>
                <w:szCs w:val="24"/>
                <w:shd w:val="clear" w:color="auto" w:fill="FFFFFF"/>
                <w:lang w:eastAsia="nl-NL"/>
              </w:rPr>
              <w:t>Rivièrabad</w:t>
            </w:r>
          </w:p>
        </w:tc>
        <w:tc>
          <w:tcPr>
            <w:tcW w:w="2835" w:type="dxa"/>
          </w:tcPr>
          <w:p w:rsidR="009615F6" w:rsidRPr="009615F6" w:rsidRDefault="00364FD6" w:rsidP="00364FD6">
            <w:pPr>
              <w:rPr>
                <w:rFonts w:ascii="Arial" w:eastAsia="Times New Roman" w:hAnsi="Arial" w:cs="Arial"/>
                <w:color w:val="222222"/>
                <w:sz w:val="24"/>
                <w:szCs w:val="24"/>
                <w:lang w:eastAsia="nl-NL"/>
              </w:rPr>
            </w:pPr>
            <w:r w:rsidRPr="009615F6">
              <w:rPr>
                <w:rFonts w:ascii="Arial" w:eastAsia="Times New Roman" w:hAnsi="Arial" w:cs="Arial"/>
                <w:color w:val="222222"/>
                <w:sz w:val="24"/>
                <w:szCs w:val="24"/>
                <w:shd w:val="clear" w:color="auto" w:fill="FFFFFF"/>
                <w:lang w:eastAsia="nl-NL"/>
              </w:rPr>
              <w:t>training welkom terug</w:t>
            </w:r>
            <w:r>
              <w:rPr>
                <w:rFonts w:ascii="Arial" w:eastAsia="Times New Roman" w:hAnsi="Arial" w:cs="Arial"/>
                <w:color w:val="222222"/>
                <w:sz w:val="24"/>
                <w:szCs w:val="24"/>
                <w:shd w:val="clear" w:color="auto" w:fill="FFFFFF"/>
                <w:lang w:eastAsia="nl-NL"/>
              </w:rPr>
              <w:t>!</w:t>
            </w:r>
          </w:p>
        </w:tc>
        <w:tc>
          <w:tcPr>
            <w:tcW w:w="1790" w:type="dxa"/>
          </w:tcPr>
          <w:p w:rsidR="009615F6" w:rsidRPr="009615F6" w:rsidRDefault="009615F6" w:rsidP="007161CB">
            <w:pPr>
              <w:rPr>
                <w:rFonts w:ascii="Arial" w:eastAsia="Times New Roman" w:hAnsi="Arial" w:cs="Arial"/>
                <w:color w:val="222222"/>
                <w:sz w:val="24"/>
                <w:szCs w:val="24"/>
                <w:lang w:eastAsia="nl-NL"/>
              </w:rPr>
            </w:pPr>
          </w:p>
        </w:tc>
      </w:tr>
      <w:tr w:rsidR="009615F6" w:rsidRPr="009615F6" w:rsidTr="00364FD6">
        <w:tc>
          <w:tcPr>
            <w:tcW w:w="2689" w:type="dxa"/>
          </w:tcPr>
          <w:p w:rsidR="009615F6" w:rsidRPr="009615F6" w:rsidRDefault="009615F6" w:rsidP="00364FD6">
            <w:pPr>
              <w:rPr>
                <w:rFonts w:ascii="Arial" w:eastAsia="Times New Roman" w:hAnsi="Arial" w:cs="Arial"/>
                <w:color w:val="222222"/>
                <w:sz w:val="24"/>
                <w:szCs w:val="24"/>
                <w:lang w:val="en-US" w:eastAsia="nl-NL"/>
              </w:rPr>
            </w:pPr>
            <w:proofErr w:type="spellStart"/>
            <w:r w:rsidRPr="009615F6">
              <w:rPr>
                <w:rFonts w:ascii="Arial" w:eastAsia="Times New Roman" w:hAnsi="Arial" w:cs="Arial"/>
                <w:color w:val="222222"/>
                <w:sz w:val="24"/>
                <w:szCs w:val="24"/>
                <w:shd w:val="clear" w:color="auto" w:fill="FFFFFF"/>
                <w:lang w:val="en-US" w:eastAsia="nl-NL"/>
              </w:rPr>
              <w:t>Zondag</w:t>
            </w:r>
            <w:proofErr w:type="spellEnd"/>
            <w:r w:rsidRPr="009615F6">
              <w:rPr>
                <w:rFonts w:ascii="Arial" w:eastAsia="Times New Roman" w:hAnsi="Arial" w:cs="Arial"/>
                <w:color w:val="222222"/>
                <w:sz w:val="24"/>
                <w:szCs w:val="24"/>
                <w:shd w:val="clear" w:color="auto" w:fill="FFFFFF"/>
                <w:lang w:val="en-US" w:eastAsia="nl-NL"/>
              </w:rPr>
              <w:t xml:space="preserve"> 19 </w:t>
            </w:r>
            <w:proofErr w:type="spellStart"/>
            <w:r w:rsidRPr="009615F6">
              <w:rPr>
                <w:rFonts w:ascii="Arial" w:eastAsia="Times New Roman" w:hAnsi="Arial" w:cs="Arial"/>
                <w:color w:val="222222"/>
                <w:sz w:val="24"/>
                <w:szCs w:val="24"/>
                <w:shd w:val="clear" w:color="auto" w:fill="FFFFFF"/>
                <w:lang w:val="en-US" w:eastAsia="nl-NL"/>
              </w:rPr>
              <w:t>september</w:t>
            </w:r>
            <w:proofErr w:type="spellEnd"/>
            <w:r w:rsidRPr="009615F6">
              <w:rPr>
                <w:rFonts w:ascii="Arial" w:eastAsia="Times New Roman" w:hAnsi="Arial" w:cs="Arial"/>
                <w:color w:val="222222"/>
                <w:sz w:val="24"/>
                <w:szCs w:val="24"/>
                <w:shd w:val="clear" w:color="auto" w:fill="FFFFFF"/>
                <w:lang w:val="en-US" w:eastAsia="nl-NL"/>
              </w:rPr>
              <w:t xml:space="preserve"> </w:t>
            </w:r>
          </w:p>
        </w:tc>
        <w:tc>
          <w:tcPr>
            <w:tcW w:w="1984" w:type="dxa"/>
          </w:tcPr>
          <w:p w:rsidR="009615F6" w:rsidRPr="009615F6" w:rsidRDefault="00364FD6" w:rsidP="007161CB">
            <w:pPr>
              <w:rPr>
                <w:rFonts w:ascii="Arial" w:eastAsia="Times New Roman" w:hAnsi="Arial" w:cs="Arial"/>
                <w:color w:val="222222"/>
                <w:sz w:val="24"/>
                <w:szCs w:val="24"/>
                <w:lang w:val="en-US" w:eastAsia="nl-NL"/>
              </w:rPr>
            </w:pPr>
            <w:r w:rsidRPr="009615F6">
              <w:rPr>
                <w:rFonts w:ascii="Arial" w:eastAsia="Times New Roman" w:hAnsi="Arial" w:cs="Arial"/>
                <w:color w:val="222222"/>
                <w:sz w:val="24"/>
                <w:szCs w:val="24"/>
                <w:shd w:val="clear" w:color="auto" w:fill="FFFFFF"/>
                <w:lang w:eastAsia="nl-NL"/>
              </w:rPr>
              <w:t>Rivièrabad</w:t>
            </w:r>
          </w:p>
        </w:tc>
        <w:tc>
          <w:tcPr>
            <w:tcW w:w="2835" w:type="dxa"/>
          </w:tcPr>
          <w:p w:rsidR="009615F6" w:rsidRPr="009615F6" w:rsidRDefault="00364FD6" w:rsidP="007161CB">
            <w:pPr>
              <w:rPr>
                <w:rFonts w:ascii="Arial" w:eastAsia="Times New Roman" w:hAnsi="Arial" w:cs="Arial"/>
                <w:color w:val="222222"/>
                <w:sz w:val="24"/>
                <w:szCs w:val="24"/>
                <w:lang w:val="en-US" w:eastAsia="nl-NL"/>
              </w:rPr>
            </w:pPr>
            <w:r w:rsidRPr="009615F6">
              <w:rPr>
                <w:rFonts w:ascii="Arial" w:eastAsia="Times New Roman" w:hAnsi="Arial" w:cs="Arial"/>
                <w:color w:val="222222"/>
                <w:sz w:val="24"/>
                <w:szCs w:val="24"/>
                <w:shd w:val="clear" w:color="auto" w:fill="FFFFFF"/>
                <w:lang w:val="en-US" w:eastAsia="nl-NL"/>
              </w:rPr>
              <w:t>kick off high five</w:t>
            </w:r>
          </w:p>
        </w:tc>
        <w:tc>
          <w:tcPr>
            <w:tcW w:w="1790" w:type="dxa"/>
          </w:tcPr>
          <w:p w:rsidR="009615F6" w:rsidRPr="009615F6" w:rsidRDefault="00364FD6" w:rsidP="007161CB">
            <w:pPr>
              <w:rPr>
                <w:rFonts w:ascii="Arial" w:eastAsia="Times New Roman" w:hAnsi="Arial" w:cs="Arial"/>
                <w:color w:val="222222"/>
                <w:sz w:val="24"/>
                <w:szCs w:val="24"/>
                <w:lang w:val="en-US" w:eastAsia="nl-NL"/>
              </w:rPr>
            </w:pPr>
            <w:r>
              <w:rPr>
                <w:rFonts w:ascii="Arial" w:eastAsia="Times New Roman" w:hAnsi="Arial" w:cs="Arial"/>
                <w:color w:val="222222"/>
                <w:sz w:val="24"/>
                <w:szCs w:val="24"/>
                <w:lang w:val="en-US" w:eastAsia="nl-NL"/>
              </w:rPr>
              <w:t>Peter</w:t>
            </w:r>
          </w:p>
        </w:tc>
      </w:tr>
      <w:tr w:rsidR="009615F6" w:rsidRPr="003F5EB0" w:rsidTr="00364FD6">
        <w:tc>
          <w:tcPr>
            <w:tcW w:w="2689" w:type="dxa"/>
          </w:tcPr>
          <w:p w:rsidR="009615F6" w:rsidRPr="003F5EB0" w:rsidRDefault="009615F6" w:rsidP="00364FD6">
            <w:r w:rsidRPr="009615F6">
              <w:rPr>
                <w:rFonts w:ascii="Arial" w:eastAsia="Times New Roman" w:hAnsi="Arial" w:cs="Arial"/>
                <w:color w:val="222222"/>
                <w:sz w:val="24"/>
                <w:szCs w:val="24"/>
                <w:shd w:val="clear" w:color="auto" w:fill="FFFFFF"/>
                <w:lang w:eastAsia="nl-NL"/>
              </w:rPr>
              <w:t xml:space="preserve">13-16 mei 2022 </w:t>
            </w:r>
          </w:p>
        </w:tc>
        <w:tc>
          <w:tcPr>
            <w:tcW w:w="1984" w:type="dxa"/>
          </w:tcPr>
          <w:p w:rsidR="009615F6" w:rsidRPr="003F5EB0" w:rsidRDefault="009615F6" w:rsidP="007161CB"/>
        </w:tc>
        <w:tc>
          <w:tcPr>
            <w:tcW w:w="2835" w:type="dxa"/>
          </w:tcPr>
          <w:p w:rsidR="009615F6" w:rsidRPr="003F5EB0" w:rsidRDefault="00364FD6" w:rsidP="007161CB">
            <w:r>
              <w:rPr>
                <w:rFonts w:ascii="Arial" w:eastAsia="Times New Roman" w:hAnsi="Arial" w:cs="Arial"/>
                <w:color w:val="222222"/>
                <w:sz w:val="24"/>
                <w:szCs w:val="24"/>
                <w:shd w:val="clear" w:color="auto" w:fill="FFFFFF"/>
                <w:lang w:eastAsia="nl-NL"/>
              </w:rPr>
              <w:t>Z</w:t>
            </w:r>
            <w:r w:rsidRPr="009615F6">
              <w:rPr>
                <w:rFonts w:ascii="Arial" w:eastAsia="Times New Roman" w:hAnsi="Arial" w:cs="Arial"/>
                <w:color w:val="222222"/>
                <w:sz w:val="24"/>
                <w:szCs w:val="24"/>
                <w:shd w:val="clear" w:color="auto" w:fill="FFFFFF"/>
                <w:lang w:eastAsia="nl-NL"/>
              </w:rPr>
              <w:t>eelandweekend</w:t>
            </w:r>
          </w:p>
        </w:tc>
        <w:tc>
          <w:tcPr>
            <w:tcW w:w="1790" w:type="dxa"/>
          </w:tcPr>
          <w:p w:rsidR="009615F6" w:rsidRPr="003F5EB0" w:rsidRDefault="009615F6" w:rsidP="007161CB"/>
        </w:tc>
      </w:tr>
    </w:tbl>
    <w:p w:rsidR="00653899" w:rsidRDefault="00653899" w:rsidP="00653899"/>
    <w:p w:rsidR="00653899" w:rsidRPr="006B3BA0" w:rsidRDefault="00653899" w:rsidP="00653899">
      <w:pPr>
        <w:rPr>
          <w:rFonts w:ascii="Arial" w:eastAsia="Times New Roman" w:hAnsi="Arial" w:cs="Arial"/>
          <w:b/>
          <w:color w:val="222222"/>
          <w:sz w:val="24"/>
          <w:szCs w:val="24"/>
          <w:shd w:val="clear" w:color="auto" w:fill="FFFFFF"/>
          <w:lang w:eastAsia="nl-NL"/>
        </w:rPr>
      </w:pPr>
      <w:proofErr w:type="spellStart"/>
      <w:r w:rsidRPr="006B3BA0">
        <w:rPr>
          <w:rFonts w:ascii="Arial" w:eastAsia="Times New Roman" w:hAnsi="Arial" w:cs="Arial"/>
          <w:b/>
          <w:color w:val="222222"/>
          <w:sz w:val="24"/>
          <w:szCs w:val="24"/>
          <w:shd w:val="clear" w:color="auto" w:fill="FFFFFF"/>
          <w:lang w:eastAsia="nl-NL"/>
        </w:rPr>
        <w:t>Badindeling</w:t>
      </w:r>
      <w:proofErr w:type="spellEnd"/>
    </w:p>
    <w:p w:rsidR="00653899" w:rsidRDefault="00653899" w:rsidP="00653899">
      <w:r>
        <w:t xml:space="preserve">Met het verdwijnen van </w:t>
      </w:r>
      <w:proofErr w:type="spellStart"/>
      <w:r>
        <w:t>MaiDiving</w:t>
      </w:r>
      <w:proofErr w:type="spellEnd"/>
      <w:r>
        <w:t xml:space="preserve"> gaan we ook het bad iets anders indelen. We zijn een duikvereniging, dus als er leden met perslucht willen oefenen dan zijn banen 1 en 2 daar voor beschikbaar. Baan zes reserveren we voor de baantjeszwemmers. Uiteraard aanpasbaar naar gelang de opkomst ;-)</w:t>
      </w:r>
    </w:p>
    <w:p w:rsidR="00EB58A1" w:rsidRDefault="00EB58A1" w:rsidP="009615F6"/>
    <w:p w:rsidR="00EB58A1" w:rsidRPr="006B3BA0" w:rsidRDefault="00EB58A1" w:rsidP="00EB58A1">
      <w:pPr>
        <w:rPr>
          <w:rFonts w:ascii="Arial" w:eastAsia="Times New Roman" w:hAnsi="Arial" w:cs="Arial"/>
          <w:b/>
          <w:color w:val="222222"/>
          <w:sz w:val="24"/>
          <w:szCs w:val="24"/>
          <w:shd w:val="clear" w:color="auto" w:fill="FFFFFF"/>
          <w:lang w:eastAsia="nl-NL"/>
        </w:rPr>
      </w:pPr>
      <w:r>
        <w:rPr>
          <w:rFonts w:ascii="Arial" w:eastAsia="Times New Roman" w:hAnsi="Arial" w:cs="Arial"/>
          <w:b/>
          <w:color w:val="222222"/>
          <w:sz w:val="24"/>
          <w:szCs w:val="24"/>
          <w:shd w:val="clear" w:color="auto" w:fill="FFFFFF"/>
          <w:lang w:eastAsia="nl-NL"/>
        </w:rPr>
        <w:t>Evenementen</w:t>
      </w:r>
    </w:p>
    <w:p w:rsidR="00653899" w:rsidRDefault="00EB58A1" w:rsidP="00EB58A1">
      <w:pPr>
        <w:rPr>
          <w:noProof/>
        </w:rPr>
      </w:pPr>
      <w:r>
        <w:t xml:space="preserve">Zodra het weer veilig kan, willen we zeker ook ons verenigingsleven weer leven in blazen. We zien al wat enthousiaste baantjeszwemmers op de vrijdagavonden! En ook gaan we de trainingen weer hervatten. Om de zomermaanden (en het daglicht) te benutten huren we het zwembad niet in de maanden juli en augustus. Twee juli is de laatste keer in het zwembad en 3 september starten we weer. We </w:t>
      </w:r>
      <w:r>
        <w:rPr>
          <w:noProof/>
        </w:rPr>
        <w:t xml:space="preserve">roepen jullie op om vooral lekker te duiken en/of snorkelen in die maanden. </w:t>
      </w:r>
    </w:p>
    <w:p w:rsidR="00EB58A1" w:rsidRDefault="00EB58A1" w:rsidP="00EB58A1">
      <w:pPr>
        <w:rPr>
          <w:noProof/>
        </w:rPr>
      </w:pPr>
      <w:r>
        <w:rPr>
          <w:noProof/>
        </w:rPr>
        <w:t>Daarnaast willen we zondag 29 augustus reserveren om een leuke DOV activiteit te organiseren. Reserveer die datum alvast!</w:t>
      </w:r>
    </w:p>
    <w:p w:rsidR="00E512D4" w:rsidRDefault="00E512D4" w:rsidP="00EB58A1">
      <w:pPr>
        <w:rPr>
          <w:noProof/>
        </w:rPr>
      </w:pPr>
    </w:p>
    <w:p w:rsidR="00E512D4" w:rsidRPr="003F5EB0" w:rsidRDefault="00E512D4" w:rsidP="00EB58A1">
      <w:r>
        <w:rPr>
          <w:noProof/>
          <w:lang w:eastAsia="nl-NL"/>
        </w:rPr>
        <mc:AlternateContent>
          <mc:Choice Requires="wps">
            <w:drawing>
              <wp:anchor distT="45720" distB="45720" distL="114300" distR="114300" simplePos="0" relativeHeight="251660288" behindDoc="0" locked="0" layoutInCell="1" allowOverlap="1">
                <wp:simplePos x="0" y="0"/>
                <wp:positionH relativeFrom="column">
                  <wp:posOffset>370938</wp:posOffset>
                </wp:positionH>
                <wp:positionV relativeFrom="paragraph">
                  <wp:posOffset>733678</wp:posOffset>
                </wp:positionV>
                <wp:extent cx="5209540" cy="2030095"/>
                <wp:effectExtent l="0" t="0" r="10160" b="27305"/>
                <wp:wrapSquare wrapText="bothSides"/>
                <wp:docPr id="21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9540" cy="2030095"/>
                        </a:xfrm>
                        <a:prstGeom prst="rect">
                          <a:avLst/>
                        </a:prstGeom>
                        <a:solidFill>
                          <a:srgbClr val="FFFFFF"/>
                        </a:solidFill>
                        <a:ln w="9525">
                          <a:solidFill>
                            <a:srgbClr val="000000"/>
                          </a:solidFill>
                          <a:miter lim="800000"/>
                          <a:headEnd/>
                          <a:tailEnd/>
                        </a:ln>
                      </wps:spPr>
                      <wps:txbx>
                        <w:txbxContent>
                          <w:p w:rsidR="006B3BA0" w:rsidRDefault="006B3BA0">
                            <w:r>
                              <w:t>Adreslabel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kstvak 2" o:spid="_x0000_s1026" type="#_x0000_t202" style="position:absolute;margin-left:29.2pt;margin-top:57.75pt;width:410.2pt;height:159.8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">
                <v:textbox>
                  <w:txbxContent>
                    <w:p w:rsidR="006B3BA0" w:rsidRDefault="006B3BA0">
                      <w:r>
                        <w:t>Adreslabel</w:t>
                      </w:r>
                    </w:p>
                  </w:txbxContent>
                </v:textbox>
                <w10:wrap type="square"/>
              </v:shape>
            </w:pict>
          </mc:Fallback>
        </mc:AlternateContent>
      </w:r>
      <w:r w:rsidRPr="00E512D4">
        <w:rPr>
          <w:b/>
          <w:noProof/>
        </w:rPr>
        <w:t>OPROEP</w:t>
      </w:r>
      <w:r>
        <w:rPr>
          <w:noProof/>
        </w:rPr>
        <w:t>: Zijn er geinteresseerden voor een cursus Nitrox? Zo ja, dan wil het bestuur met Maarten onderzoeken wat de mogelijkheden zijn. Graag reactie!</w:t>
      </w:r>
    </w:p>
    <w:sectPr w:rsidR="00E512D4" w:rsidRPr="003F5EB0" w:rsidSect="009615F6">
      <w:headerReference w:type="default" r:id="rId9"/>
      <w:footerReference w:type="default" r:id="rId10"/>
      <w:pgSz w:w="11906" w:h="16838"/>
      <w:pgMar w:top="2694" w:right="1417" w:bottom="1417"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D2866" w:rsidRDefault="004D2866" w:rsidP="0088501B">
      <w:r>
        <w:separator/>
      </w:r>
    </w:p>
  </w:endnote>
  <w:endnote w:type="continuationSeparator" w:id="0">
    <w:p w:rsidR="004D2866" w:rsidRDefault="004D2866" w:rsidP="008850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53730022"/>
      <w:docPartObj>
        <w:docPartGallery w:val="Page Numbers (Bottom of Page)"/>
        <w:docPartUnique/>
      </w:docPartObj>
    </w:sdtPr>
    <w:sdtEndPr/>
    <w:sdtContent>
      <w:p w:rsidR="009615F6" w:rsidRDefault="009615F6">
        <w:pPr>
          <w:pStyle w:val="Voettekst"/>
          <w:jc w:val="center"/>
        </w:pPr>
        <w:r>
          <w:rPr>
            <w:noProof/>
            <w:lang w:eastAsia="nl-NL"/>
          </w:rPr>
          <mc:AlternateContent>
            <mc:Choice Requires="wps">
              <w:drawing>
                <wp:inline distT="0" distB="0" distL="0" distR="0">
                  <wp:extent cx="5467350" cy="54610"/>
                  <wp:effectExtent l="9525" t="19050" r="9525" b="12065"/>
                  <wp:docPr id="9" name="Stroomdiagram: Beslissing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shapetype w14:anchorId="74CEBA2E" id="_x0000_t110" coordsize="21600,21600" o:spt="110" path="m10800,l,10800,10800,21600,21600,10800xe">
                  <v:stroke joinstyle="miter"/>
                  <v:path gradientshapeok="t" o:connecttype="rect" textboxrect="5400,5400,16200,16200"/>
                </v:shapetype>
                <v:shape id="Stroomdiagram: Beslissing 9"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" fillcolor="black">
                  <w10:anchorlock/>
                </v:shape>
              </w:pict>
            </mc:Fallback>
          </mc:AlternateContent>
        </w:r>
      </w:p>
      <w:p w:rsidR="009615F6" w:rsidRDefault="009615F6">
        <w:pPr>
          <w:pStyle w:val="Voettekst"/>
          <w:jc w:val="center"/>
        </w:pPr>
        <w:r>
          <w:fldChar w:fldCharType="begin"/>
        </w:r>
        <w:r>
          <w:instrText>PAGE    \* MERGEFORMAT</w:instrText>
        </w:r>
        <w:r>
          <w:fldChar w:fldCharType="separate"/>
        </w:r>
        <w:r w:rsidR="00E512D4">
          <w:rPr>
            <w:noProof/>
          </w:rPr>
          <w:t>1</w:t>
        </w:r>
        <w:r>
          <w:fldChar w:fldCharType="end"/>
        </w:r>
      </w:p>
    </w:sdtContent>
  </w:sdt>
  <w:p w:rsidR="009615F6" w:rsidRDefault="009615F6">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D2866" w:rsidRDefault="004D2866" w:rsidP="0088501B">
      <w:r>
        <w:separator/>
      </w:r>
    </w:p>
  </w:footnote>
  <w:footnote w:type="continuationSeparator" w:id="0">
    <w:p w:rsidR="004D2866" w:rsidRDefault="004D2866" w:rsidP="008850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2866" w:rsidRDefault="004D2866" w:rsidP="004D2866">
    <w:pPr>
      <w:pStyle w:val="Koptekst"/>
      <w:rPr>
        <w:color w:val="FFFFFF" w:themeColor="background1"/>
        <w:sz w:val="20"/>
      </w:rPr>
    </w:pPr>
    <w:r w:rsidRPr="004D2866">
      <w:rPr>
        <w:noProof/>
        <w:color w:val="FFFFFF" w:themeColor="background1"/>
        <w:sz w:val="20"/>
        <w:lang w:eastAsia="nl-NL"/>
      </w:rPr>
      <mc:AlternateContent>
        <mc:Choice Requires="wps">
          <w:drawing>
            <wp:anchor distT="0" distB="0" distL="114300" distR="114300" simplePos="0" relativeHeight="251657215" behindDoc="1" locked="0" layoutInCell="1" allowOverlap="1">
              <wp:simplePos x="0" y="0"/>
              <wp:positionH relativeFrom="column">
                <wp:posOffset>-887382</wp:posOffset>
              </wp:positionH>
              <wp:positionV relativeFrom="paragraph">
                <wp:posOffset>-441940</wp:posOffset>
              </wp:positionV>
              <wp:extent cx="7555178" cy="1489520"/>
              <wp:effectExtent l="0" t="0" r="8255" b="0"/>
              <wp:wrapNone/>
              <wp:docPr id="2" name="Rechthoek 2"/>
              <wp:cNvGraphicFramePr/>
              <a:graphic xmlns:a="http://schemas.openxmlformats.org/drawingml/2006/main">
                <a:graphicData uri="http://schemas.microsoft.com/office/word/2010/wordprocessingShape">
                  <wps:wsp>
                    <wps:cNvSpPr/>
                    <wps:spPr>
                      <a:xfrm>
                        <a:off x="0" y="0"/>
                        <a:ext cx="7555178" cy="148952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F3A73DE" id="Rechthoek 2" o:spid="_x0000_s1026" style="position:absolute;margin-left:-69.85pt;margin-top:-34.8pt;width:594.9pt;height:117.3pt;z-index:-25165926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" fillcolor="#7f7f7f [1612]" stroked="f" strokeweight="2pt"/>
          </w:pict>
        </mc:Fallback>
      </mc:AlternateContent>
    </w:r>
    <w:r w:rsidRPr="004D2866">
      <w:rPr>
        <w:noProof/>
        <w:color w:val="FFFFFF" w:themeColor="background1"/>
        <w:sz w:val="20"/>
        <w:lang w:eastAsia="nl-NL"/>
      </w:rPr>
      <w:drawing>
        <wp:anchor distT="0" distB="0" distL="114300" distR="114300" simplePos="0" relativeHeight="251658240" behindDoc="1" locked="0" layoutInCell="1" allowOverlap="1">
          <wp:simplePos x="0" y="0"/>
          <wp:positionH relativeFrom="page">
            <wp:posOffset>5793105</wp:posOffset>
          </wp:positionH>
          <wp:positionV relativeFrom="paragraph">
            <wp:posOffset>-326390</wp:posOffset>
          </wp:positionV>
          <wp:extent cx="1591310" cy="1294765"/>
          <wp:effectExtent l="0" t="0" r="8890" b="635"/>
          <wp:wrapTight wrapText="bothSides">
            <wp:wrapPolygon edited="0">
              <wp:start x="0" y="0"/>
              <wp:lineTo x="0" y="21293"/>
              <wp:lineTo x="21462" y="21293"/>
              <wp:lineTo x="21462" y="0"/>
              <wp:lineTo x="0" y="0"/>
            </wp:wrapPolygon>
          </wp:wrapTight>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OV-log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91310" cy="1294765"/>
                  </a:xfrm>
                  <a:prstGeom prst="rect">
                    <a:avLst/>
                  </a:prstGeom>
                </pic:spPr>
              </pic:pic>
            </a:graphicData>
          </a:graphic>
          <wp14:sizeRelH relativeFrom="margin">
            <wp14:pctWidth>0</wp14:pctWidth>
          </wp14:sizeRelH>
          <wp14:sizeRelV relativeFrom="margin">
            <wp14:pctHeight>0</wp14:pctHeight>
          </wp14:sizeRelV>
        </wp:anchor>
      </w:drawing>
    </w:r>
    <w:r w:rsidRPr="004D2866">
      <w:rPr>
        <w:color w:val="FFFFFF" w:themeColor="background1"/>
        <w:sz w:val="20"/>
      </w:rPr>
      <w:t>D</w:t>
    </w:r>
    <w:r>
      <w:rPr>
        <w:color w:val="FFFFFF" w:themeColor="background1"/>
        <w:sz w:val="20"/>
      </w:rPr>
      <w:t xml:space="preserve">uik &amp; </w:t>
    </w:r>
    <w:r w:rsidRPr="004D2866">
      <w:rPr>
        <w:color w:val="FFFFFF" w:themeColor="background1"/>
        <w:sz w:val="20"/>
      </w:rPr>
      <w:t>O</w:t>
    </w:r>
    <w:r>
      <w:rPr>
        <w:color w:val="FFFFFF" w:themeColor="background1"/>
        <w:sz w:val="20"/>
      </w:rPr>
      <w:t xml:space="preserve">nderwatersport </w:t>
    </w:r>
    <w:r w:rsidRPr="004D2866">
      <w:rPr>
        <w:color w:val="FFFFFF" w:themeColor="background1"/>
        <w:sz w:val="20"/>
      </w:rPr>
      <w:t>V</w:t>
    </w:r>
    <w:r>
      <w:rPr>
        <w:color w:val="FFFFFF" w:themeColor="background1"/>
        <w:sz w:val="20"/>
      </w:rPr>
      <w:t>ereniging Botlek</w:t>
    </w:r>
  </w:p>
  <w:p w:rsidR="009615F6" w:rsidRDefault="009615F6" w:rsidP="004D2866">
    <w:pPr>
      <w:pStyle w:val="Koptekst"/>
      <w:rPr>
        <w:color w:val="FFFFFF" w:themeColor="background1"/>
        <w:sz w:val="20"/>
      </w:rPr>
    </w:pPr>
  </w:p>
  <w:p w:rsidR="004D2866" w:rsidRPr="004D2866" w:rsidRDefault="004D2866" w:rsidP="004D2866">
    <w:pPr>
      <w:pStyle w:val="Koptekst"/>
      <w:rPr>
        <w:color w:val="FFFFFF" w:themeColor="background1"/>
        <w:sz w:val="20"/>
      </w:rPr>
    </w:pPr>
    <w:r w:rsidRPr="004D2866">
      <w:rPr>
        <w:color w:val="FFFFFF" w:themeColor="background1"/>
        <w:sz w:val="20"/>
      </w:rPr>
      <w:t>Nieuwsbrief</w:t>
    </w:r>
    <w:r>
      <w:rPr>
        <w:color w:val="FFFFFF" w:themeColor="background1"/>
        <w:sz w:val="20"/>
      </w:rPr>
      <w:t xml:space="preserve"> </w:t>
    </w:r>
    <w:r w:rsidRPr="004D2866">
      <w:rPr>
        <w:color w:val="FFFFFF" w:themeColor="background1"/>
        <w:sz w:val="20"/>
      </w:rPr>
      <w:t>2021_1</w:t>
    </w:r>
    <w:r w:rsidR="009615F6">
      <w:rPr>
        <w:color w:val="FFFFFF" w:themeColor="background1"/>
        <w:sz w:val="20"/>
      </w:rPr>
      <w:t xml:space="preserve">                </w:t>
    </w:r>
    <w:r w:rsidRPr="004D2866">
      <w:rPr>
        <w:color w:val="FFFFFF" w:themeColor="background1"/>
        <w:sz w:val="20"/>
      </w:rPr>
      <w:t>9 Juni 2021</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2"/>
    <w:multiLevelType w:val="singleLevel"/>
    <w:tmpl w:val="B40CBD44"/>
    <w:lvl w:ilvl="0">
      <w:start w:val="1"/>
      <w:numFmt w:val="bullet"/>
      <w:lvlText w:val=""/>
      <w:lvlJc w:val="left"/>
      <w:pPr>
        <w:tabs>
          <w:tab w:val="num" w:pos="926"/>
        </w:tabs>
        <w:ind w:left="926" w:hanging="360"/>
      </w:pPr>
      <w:rPr>
        <w:rFonts w:ascii="Symbol" w:hAnsi="Symbol" w:hint="default"/>
      </w:rPr>
    </w:lvl>
  </w:abstractNum>
  <w:abstractNum w:abstractNumId="1" w15:restartNumberingAfterBreak="0">
    <w:nsid w:val="FFFFFF83"/>
    <w:multiLevelType w:val="singleLevel"/>
    <w:tmpl w:val="5030B17E"/>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E20C7B7E"/>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2D54C6C"/>
    <w:multiLevelType w:val="multilevel"/>
    <w:tmpl w:val="06962652"/>
    <w:numStyleLink w:val="Lijststijl"/>
  </w:abstractNum>
  <w:abstractNum w:abstractNumId="4" w15:restartNumberingAfterBreak="0">
    <w:nsid w:val="04AF55C7"/>
    <w:multiLevelType w:val="multilevel"/>
    <w:tmpl w:val="06962652"/>
    <w:numStyleLink w:val="Lijststijl"/>
  </w:abstractNum>
  <w:abstractNum w:abstractNumId="5" w15:restartNumberingAfterBreak="0">
    <w:nsid w:val="063964C2"/>
    <w:multiLevelType w:val="multilevel"/>
    <w:tmpl w:val="06962652"/>
    <w:numStyleLink w:val="Lijststijl"/>
  </w:abstractNum>
  <w:abstractNum w:abstractNumId="6" w15:restartNumberingAfterBreak="0">
    <w:nsid w:val="09117283"/>
    <w:multiLevelType w:val="multilevel"/>
    <w:tmpl w:val="0413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 w15:restartNumberingAfterBreak="0">
    <w:nsid w:val="09483BD7"/>
    <w:multiLevelType w:val="multilevel"/>
    <w:tmpl w:val="06962652"/>
    <w:numStyleLink w:val="Lijststijl"/>
  </w:abstractNum>
  <w:abstractNum w:abstractNumId="8" w15:restartNumberingAfterBreak="0">
    <w:nsid w:val="0A9D5DE4"/>
    <w:multiLevelType w:val="multilevel"/>
    <w:tmpl w:val="06962652"/>
    <w:numStyleLink w:val="Lijststijl"/>
  </w:abstractNum>
  <w:abstractNum w:abstractNumId="9" w15:restartNumberingAfterBreak="0">
    <w:nsid w:val="12A20313"/>
    <w:multiLevelType w:val="multilevel"/>
    <w:tmpl w:val="961E82FE"/>
    <w:lvl w:ilvl="0">
      <w:start w:val="1"/>
      <w:numFmt w:val="bullet"/>
      <w:lvlText w:val=""/>
      <w:lvlJc w:val="left"/>
      <w:pPr>
        <w:ind w:left="227" w:hanging="227"/>
      </w:pPr>
      <w:rPr>
        <w:rFonts w:ascii="Symbol" w:hAnsi="Symbol" w:hint="default"/>
      </w:rPr>
    </w:lvl>
    <w:lvl w:ilvl="1">
      <w:start w:val="1"/>
      <w:numFmt w:val="bullet"/>
      <w:lvlText w:val="-"/>
      <w:lvlJc w:val="left"/>
      <w:pPr>
        <w:ind w:left="454" w:hanging="227"/>
      </w:pPr>
      <w:rPr>
        <w:rFonts w:ascii="Verdana" w:hAnsi="Verdana" w:hint="default"/>
      </w:rPr>
    </w:lvl>
    <w:lvl w:ilvl="2">
      <w:start w:val="1"/>
      <w:numFmt w:val="bullet"/>
      <w:lvlText w:val=""/>
      <w:lvlJc w:val="left"/>
      <w:pPr>
        <w:ind w:left="681" w:hanging="227"/>
      </w:pPr>
      <w:rPr>
        <w:rFonts w:ascii="Symbol" w:hAnsi="Symbol" w:hint="default"/>
        <w:color w:val="auto"/>
      </w:rPr>
    </w:lvl>
    <w:lvl w:ilvl="3">
      <w:start w:val="1"/>
      <w:numFmt w:val="bullet"/>
      <w:lvlText w:val=""/>
      <w:lvlJc w:val="left"/>
      <w:pPr>
        <w:ind w:left="908" w:hanging="227"/>
      </w:pPr>
      <w:rPr>
        <w:rFonts w:ascii="Symbol" w:hAnsi="Symbol" w:hint="default"/>
      </w:rPr>
    </w:lvl>
    <w:lvl w:ilvl="4">
      <w:start w:val="1"/>
      <w:numFmt w:val="bullet"/>
      <w:lvlText w:val="o"/>
      <w:lvlJc w:val="left"/>
      <w:pPr>
        <w:ind w:left="1135" w:hanging="227"/>
      </w:pPr>
      <w:rPr>
        <w:rFonts w:ascii="Courier New" w:hAnsi="Courier New" w:hint="default"/>
      </w:rPr>
    </w:lvl>
    <w:lvl w:ilvl="5">
      <w:start w:val="1"/>
      <w:numFmt w:val="bullet"/>
      <w:lvlText w:val=""/>
      <w:lvlJc w:val="left"/>
      <w:pPr>
        <w:ind w:left="1362" w:hanging="227"/>
      </w:pPr>
      <w:rPr>
        <w:rFonts w:ascii="Wingdings" w:hAnsi="Wingdings" w:hint="default"/>
      </w:rPr>
    </w:lvl>
    <w:lvl w:ilvl="6">
      <w:start w:val="1"/>
      <w:numFmt w:val="bullet"/>
      <w:lvlText w:val=""/>
      <w:lvlJc w:val="left"/>
      <w:pPr>
        <w:ind w:left="1589" w:hanging="227"/>
      </w:pPr>
      <w:rPr>
        <w:rFonts w:ascii="Symbol" w:hAnsi="Symbol" w:hint="default"/>
      </w:rPr>
    </w:lvl>
    <w:lvl w:ilvl="7">
      <w:start w:val="1"/>
      <w:numFmt w:val="bullet"/>
      <w:lvlText w:val="o"/>
      <w:lvlJc w:val="left"/>
      <w:pPr>
        <w:ind w:left="1816" w:hanging="227"/>
      </w:pPr>
      <w:rPr>
        <w:rFonts w:ascii="Courier New" w:hAnsi="Courier New" w:cs="Courier New" w:hint="default"/>
      </w:rPr>
    </w:lvl>
    <w:lvl w:ilvl="8">
      <w:start w:val="1"/>
      <w:numFmt w:val="bullet"/>
      <w:lvlText w:val=""/>
      <w:lvlJc w:val="left"/>
      <w:pPr>
        <w:ind w:left="2043" w:hanging="227"/>
      </w:pPr>
      <w:rPr>
        <w:rFonts w:ascii="Wingdings" w:hAnsi="Wingdings" w:hint="default"/>
      </w:rPr>
    </w:lvl>
  </w:abstractNum>
  <w:abstractNum w:abstractNumId="10" w15:restartNumberingAfterBreak="0">
    <w:nsid w:val="12C83285"/>
    <w:multiLevelType w:val="multilevel"/>
    <w:tmpl w:val="6A8E5BD4"/>
    <w:styleLink w:val="Stijl2"/>
    <w:lvl w:ilvl="0">
      <w:start w:val="1"/>
      <w:numFmt w:val="bullet"/>
      <w:lvlText w:val=""/>
      <w:lvlJc w:val="left"/>
      <w:pPr>
        <w:ind w:left="227" w:hanging="227"/>
      </w:pPr>
      <w:rPr>
        <w:rFonts w:ascii="Symbol" w:hAnsi="Symbol" w:hint="default"/>
      </w:rPr>
    </w:lvl>
    <w:lvl w:ilvl="1">
      <w:start w:val="1"/>
      <w:numFmt w:val="none"/>
      <w:lvlText w:val="-"/>
      <w:lvlJc w:val="left"/>
      <w:pPr>
        <w:ind w:left="454" w:hanging="227"/>
      </w:pPr>
      <w:rPr>
        <w:rFonts w:hint="default"/>
      </w:rPr>
    </w:lvl>
    <w:lvl w:ilvl="2">
      <w:start w:val="1"/>
      <w:numFmt w:val="lowerRoman"/>
      <w:lvlRestart w:val="1"/>
      <w:lvlText w:val="%3)"/>
      <w:lvlJc w:val="left"/>
      <w:pPr>
        <w:ind w:left="681" w:hanging="227"/>
      </w:pPr>
      <w:rPr>
        <w:rFonts w:hint="default"/>
      </w:rPr>
    </w:lvl>
    <w:lvl w:ilvl="3">
      <w:start w:val="1"/>
      <w:numFmt w:val="decimal"/>
      <w:lvlText w:val="(%4)"/>
      <w:lvlJc w:val="left"/>
      <w:pPr>
        <w:ind w:left="908" w:hanging="227"/>
      </w:pPr>
      <w:rPr>
        <w:rFonts w:hint="default"/>
      </w:rPr>
    </w:lvl>
    <w:lvl w:ilvl="4">
      <w:start w:val="1"/>
      <w:numFmt w:val="lowerLetter"/>
      <w:lvlText w:val="(%5)"/>
      <w:lvlJc w:val="left"/>
      <w:pPr>
        <w:ind w:left="1135" w:hanging="227"/>
      </w:pPr>
      <w:rPr>
        <w:rFonts w:hint="default"/>
      </w:rPr>
    </w:lvl>
    <w:lvl w:ilvl="5">
      <w:start w:val="1"/>
      <w:numFmt w:val="lowerRoman"/>
      <w:lvlText w:val="(%6)"/>
      <w:lvlJc w:val="left"/>
      <w:pPr>
        <w:ind w:left="1362" w:hanging="227"/>
      </w:pPr>
      <w:rPr>
        <w:rFonts w:hint="default"/>
      </w:rPr>
    </w:lvl>
    <w:lvl w:ilvl="6">
      <w:start w:val="1"/>
      <w:numFmt w:val="decimal"/>
      <w:lvlText w:val="%7."/>
      <w:lvlJc w:val="left"/>
      <w:pPr>
        <w:ind w:left="1589" w:hanging="227"/>
      </w:pPr>
      <w:rPr>
        <w:rFonts w:hint="default"/>
      </w:rPr>
    </w:lvl>
    <w:lvl w:ilvl="7">
      <w:start w:val="1"/>
      <w:numFmt w:val="lowerLetter"/>
      <w:lvlText w:val="%8."/>
      <w:lvlJc w:val="left"/>
      <w:pPr>
        <w:ind w:left="1816" w:hanging="227"/>
      </w:pPr>
      <w:rPr>
        <w:rFonts w:hint="default"/>
      </w:rPr>
    </w:lvl>
    <w:lvl w:ilvl="8">
      <w:start w:val="1"/>
      <w:numFmt w:val="lowerRoman"/>
      <w:lvlText w:val="%9."/>
      <w:lvlJc w:val="left"/>
      <w:pPr>
        <w:ind w:left="2043" w:hanging="227"/>
      </w:pPr>
      <w:rPr>
        <w:rFonts w:hint="default"/>
      </w:rPr>
    </w:lvl>
  </w:abstractNum>
  <w:abstractNum w:abstractNumId="11" w15:restartNumberingAfterBreak="0">
    <w:nsid w:val="13264306"/>
    <w:multiLevelType w:val="multilevel"/>
    <w:tmpl w:val="06962652"/>
    <w:styleLink w:val="Lijststijl"/>
    <w:lvl w:ilvl="0">
      <w:start w:val="1"/>
      <w:numFmt w:val="bullet"/>
      <w:lvlText w:val=""/>
      <w:lvlJc w:val="left"/>
      <w:pPr>
        <w:ind w:left="227" w:hanging="227"/>
      </w:pPr>
      <w:rPr>
        <w:rFonts w:ascii="Symbol" w:hAnsi="Symbol" w:hint="default"/>
      </w:rPr>
    </w:lvl>
    <w:lvl w:ilvl="1">
      <w:start w:val="1"/>
      <w:numFmt w:val="bullet"/>
      <w:lvlText w:val="-"/>
      <w:lvlJc w:val="left"/>
      <w:pPr>
        <w:ind w:left="454" w:hanging="227"/>
      </w:pPr>
      <w:rPr>
        <w:rFonts w:ascii="Verdana" w:hAnsi="Verdana" w:hint="default"/>
      </w:rPr>
    </w:lvl>
    <w:lvl w:ilvl="2">
      <w:start w:val="1"/>
      <w:numFmt w:val="bullet"/>
      <w:lvlText w:val=""/>
      <w:lvlJc w:val="left"/>
      <w:pPr>
        <w:ind w:left="681" w:hanging="227"/>
      </w:pPr>
      <w:rPr>
        <w:rFonts w:ascii="Symbol" w:hAnsi="Symbol" w:hint="default"/>
        <w:color w:val="auto"/>
      </w:rPr>
    </w:lvl>
    <w:lvl w:ilvl="3">
      <w:start w:val="1"/>
      <w:numFmt w:val="bullet"/>
      <w:lvlText w:val="-"/>
      <w:lvlJc w:val="left"/>
      <w:pPr>
        <w:ind w:left="908" w:hanging="227"/>
      </w:pPr>
      <w:rPr>
        <w:rFonts w:ascii="Verdana" w:hAnsi="Verdana" w:hint="default"/>
      </w:rPr>
    </w:lvl>
    <w:lvl w:ilvl="4">
      <w:start w:val="1"/>
      <w:numFmt w:val="bullet"/>
      <w:lvlText w:val=""/>
      <w:lvlJc w:val="left"/>
      <w:pPr>
        <w:ind w:left="1135" w:hanging="227"/>
      </w:pPr>
      <w:rPr>
        <w:rFonts w:ascii="Symbol" w:hAnsi="Symbol" w:hint="default"/>
        <w:color w:val="auto"/>
      </w:rPr>
    </w:lvl>
    <w:lvl w:ilvl="5">
      <w:start w:val="1"/>
      <w:numFmt w:val="bullet"/>
      <w:lvlText w:val="-"/>
      <w:lvlJc w:val="left"/>
      <w:pPr>
        <w:ind w:left="1362" w:hanging="227"/>
      </w:pPr>
      <w:rPr>
        <w:rFonts w:ascii="Verdana" w:hAnsi="Verdana" w:hint="default"/>
      </w:rPr>
    </w:lvl>
    <w:lvl w:ilvl="6">
      <w:start w:val="1"/>
      <w:numFmt w:val="bullet"/>
      <w:lvlText w:val=""/>
      <w:lvlJc w:val="left"/>
      <w:pPr>
        <w:ind w:left="1589" w:hanging="227"/>
      </w:pPr>
      <w:rPr>
        <w:rFonts w:ascii="Symbol" w:hAnsi="Symbol" w:hint="default"/>
      </w:rPr>
    </w:lvl>
    <w:lvl w:ilvl="7">
      <w:start w:val="1"/>
      <w:numFmt w:val="bullet"/>
      <w:lvlText w:val="-"/>
      <w:lvlJc w:val="left"/>
      <w:pPr>
        <w:ind w:left="1816" w:hanging="227"/>
      </w:pPr>
      <w:rPr>
        <w:rFonts w:ascii="Verdana" w:hAnsi="Verdana" w:cs="Courier New" w:hint="default"/>
      </w:rPr>
    </w:lvl>
    <w:lvl w:ilvl="8">
      <w:start w:val="1"/>
      <w:numFmt w:val="bullet"/>
      <w:lvlText w:val=""/>
      <w:lvlJc w:val="left"/>
      <w:pPr>
        <w:ind w:left="2043" w:hanging="227"/>
      </w:pPr>
      <w:rPr>
        <w:rFonts w:ascii="Symbol" w:hAnsi="Symbol" w:hint="default"/>
      </w:rPr>
    </w:lvl>
  </w:abstractNum>
  <w:abstractNum w:abstractNumId="12" w15:restartNumberingAfterBreak="0">
    <w:nsid w:val="1895513E"/>
    <w:multiLevelType w:val="multilevel"/>
    <w:tmpl w:val="06962652"/>
    <w:numStyleLink w:val="Lijststijl"/>
  </w:abstractNum>
  <w:abstractNum w:abstractNumId="13" w15:restartNumberingAfterBreak="0">
    <w:nsid w:val="18F65698"/>
    <w:multiLevelType w:val="multilevel"/>
    <w:tmpl w:val="06962652"/>
    <w:numStyleLink w:val="Lijststijl"/>
  </w:abstractNum>
  <w:abstractNum w:abstractNumId="14" w15:restartNumberingAfterBreak="0">
    <w:nsid w:val="269C7B11"/>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6F82458"/>
    <w:multiLevelType w:val="multilevel"/>
    <w:tmpl w:val="6A8E5BD4"/>
    <w:numStyleLink w:val="Stijl2"/>
  </w:abstractNum>
  <w:abstractNum w:abstractNumId="16" w15:restartNumberingAfterBreak="0">
    <w:nsid w:val="28143AF0"/>
    <w:multiLevelType w:val="multilevel"/>
    <w:tmpl w:val="B7421276"/>
    <w:lvl w:ilvl="0">
      <w:start w:val="1"/>
      <w:numFmt w:val="bullet"/>
      <w:lvlText w:val=""/>
      <w:lvlJc w:val="left"/>
      <w:pPr>
        <w:ind w:left="454" w:hanging="227"/>
      </w:pPr>
      <w:rPr>
        <w:rFonts w:ascii="Symbol" w:hAnsi="Symbol" w:hint="default"/>
      </w:rPr>
    </w:lvl>
    <w:lvl w:ilvl="1">
      <w:start w:val="1"/>
      <w:numFmt w:val="bullet"/>
      <w:lvlText w:val="-"/>
      <w:lvlJc w:val="left"/>
      <w:pPr>
        <w:ind w:left="681" w:hanging="227"/>
      </w:pPr>
      <w:rPr>
        <w:rFonts w:ascii="Verdana" w:hAnsi="Verdana" w:hint="default"/>
      </w:rPr>
    </w:lvl>
    <w:lvl w:ilvl="2">
      <w:start w:val="1"/>
      <w:numFmt w:val="bullet"/>
      <w:lvlText w:val=""/>
      <w:lvlJc w:val="left"/>
      <w:pPr>
        <w:ind w:left="908" w:hanging="227"/>
      </w:pPr>
      <w:rPr>
        <w:rFonts w:ascii="Symbol" w:hAnsi="Symbol" w:hint="default"/>
        <w:color w:val="auto"/>
      </w:rPr>
    </w:lvl>
    <w:lvl w:ilvl="3">
      <w:start w:val="1"/>
      <w:numFmt w:val="bullet"/>
      <w:lvlText w:val="-"/>
      <w:lvlJc w:val="left"/>
      <w:pPr>
        <w:ind w:left="1135" w:hanging="227"/>
      </w:pPr>
      <w:rPr>
        <w:rFonts w:ascii="Verdana" w:hAnsi="Verdana" w:hint="default"/>
      </w:rPr>
    </w:lvl>
    <w:lvl w:ilvl="4">
      <w:start w:val="1"/>
      <w:numFmt w:val="bullet"/>
      <w:lvlText w:val=""/>
      <w:lvlJc w:val="left"/>
      <w:pPr>
        <w:ind w:left="1362" w:hanging="227"/>
      </w:pPr>
      <w:rPr>
        <w:rFonts w:ascii="Symbol" w:hAnsi="Symbol" w:hint="default"/>
      </w:rPr>
    </w:lvl>
    <w:lvl w:ilvl="5">
      <w:start w:val="1"/>
      <w:numFmt w:val="bullet"/>
      <w:lvlText w:val="-"/>
      <w:lvlJc w:val="left"/>
      <w:pPr>
        <w:ind w:left="1589" w:hanging="227"/>
      </w:pPr>
      <w:rPr>
        <w:rFonts w:ascii="Verdana" w:hAnsi="Verdana" w:hint="default"/>
      </w:rPr>
    </w:lvl>
    <w:lvl w:ilvl="6">
      <w:start w:val="1"/>
      <w:numFmt w:val="bullet"/>
      <w:lvlText w:val=""/>
      <w:lvlJc w:val="left"/>
      <w:pPr>
        <w:ind w:left="1816" w:hanging="227"/>
      </w:pPr>
      <w:rPr>
        <w:rFonts w:ascii="Symbol" w:hAnsi="Symbol" w:hint="default"/>
      </w:rPr>
    </w:lvl>
    <w:lvl w:ilvl="7">
      <w:start w:val="1"/>
      <w:numFmt w:val="bullet"/>
      <w:lvlText w:val="-"/>
      <w:lvlJc w:val="left"/>
      <w:pPr>
        <w:ind w:left="2043" w:hanging="227"/>
      </w:pPr>
      <w:rPr>
        <w:rFonts w:ascii="Verdana" w:hAnsi="Verdana" w:hint="default"/>
      </w:rPr>
    </w:lvl>
    <w:lvl w:ilvl="8">
      <w:start w:val="1"/>
      <w:numFmt w:val="bullet"/>
      <w:lvlText w:val=""/>
      <w:lvlJc w:val="left"/>
      <w:pPr>
        <w:ind w:left="2270" w:hanging="227"/>
      </w:pPr>
      <w:rPr>
        <w:rFonts w:ascii="Symbol" w:hAnsi="Symbol" w:hint="default"/>
        <w:color w:val="auto"/>
      </w:rPr>
    </w:lvl>
  </w:abstractNum>
  <w:abstractNum w:abstractNumId="17" w15:restartNumberingAfterBreak="0">
    <w:nsid w:val="311653D5"/>
    <w:multiLevelType w:val="multilevel"/>
    <w:tmpl w:val="49D600A8"/>
    <w:lvl w:ilvl="0">
      <w:start w:val="1"/>
      <w:numFmt w:val="bullet"/>
      <w:pStyle w:val="Lijstalinea1"/>
      <w:lvlText w:val=""/>
      <w:lvlJc w:val="left"/>
      <w:pPr>
        <w:ind w:left="227" w:hanging="227"/>
      </w:pPr>
      <w:rPr>
        <w:rFonts w:ascii="Symbol" w:hAnsi="Symbol" w:hint="default"/>
      </w:rPr>
    </w:lvl>
    <w:lvl w:ilvl="1">
      <w:start w:val="1"/>
      <w:numFmt w:val="bullet"/>
      <w:lvlText w:val="-"/>
      <w:lvlJc w:val="left"/>
      <w:pPr>
        <w:ind w:left="454" w:hanging="227"/>
      </w:pPr>
      <w:rPr>
        <w:rFonts w:ascii="Verdana" w:hAnsi="Verdana" w:hint="default"/>
      </w:rPr>
    </w:lvl>
    <w:lvl w:ilvl="2">
      <w:start w:val="1"/>
      <w:numFmt w:val="bullet"/>
      <w:lvlText w:val=""/>
      <w:lvlJc w:val="left"/>
      <w:pPr>
        <w:ind w:left="681" w:hanging="227"/>
      </w:pPr>
      <w:rPr>
        <w:rFonts w:ascii="Symbol" w:hAnsi="Symbol" w:hint="default"/>
        <w:color w:val="auto"/>
      </w:rPr>
    </w:lvl>
    <w:lvl w:ilvl="3">
      <w:start w:val="1"/>
      <w:numFmt w:val="bullet"/>
      <w:lvlText w:val="-"/>
      <w:lvlJc w:val="left"/>
      <w:pPr>
        <w:ind w:left="908" w:hanging="227"/>
      </w:pPr>
      <w:rPr>
        <w:rFonts w:ascii="Verdana" w:hAnsi="Verdana" w:hint="default"/>
      </w:rPr>
    </w:lvl>
    <w:lvl w:ilvl="4">
      <w:start w:val="1"/>
      <w:numFmt w:val="bullet"/>
      <w:lvlText w:val=""/>
      <w:lvlJc w:val="left"/>
      <w:pPr>
        <w:ind w:left="1135" w:hanging="227"/>
      </w:pPr>
      <w:rPr>
        <w:rFonts w:ascii="Symbol" w:hAnsi="Symbol" w:hint="default"/>
      </w:rPr>
    </w:lvl>
    <w:lvl w:ilvl="5">
      <w:start w:val="1"/>
      <w:numFmt w:val="bullet"/>
      <w:lvlText w:val="-"/>
      <w:lvlJc w:val="left"/>
      <w:pPr>
        <w:ind w:left="1362" w:hanging="227"/>
      </w:pPr>
      <w:rPr>
        <w:rFonts w:ascii="Verdana" w:hAnsi="Verdana" w:hint="default"/>
      </w:rPr>
    </w:lvl>
    <w:lvl w:ilvl="6">
      <w:start w:val="1"/>
      <w:numFmt w:val="bullet"/>
      <w:lvlText w:val=""/>
      <w:lvlJc w:val="left"/>
      <w:pPr>
        <w:ind w:left="1589" w:hanging="227"/>
      </w:pPr>
      <w:rPr>
        <w:rFonts w:ascii="Symbol" w:hAnsi="Symbol" w:hint="default"/>
      </w:rPr>
    </w:lvl>
    <w:lvl w:ilvl="7">
      <w:start w:val="1"/>
      <w:numFmt w:val="bullet"/>
      <w:lvlText w:val="-"/>
      <w:lvlJc w:val="left"/>
      <w:pPr>
        <w:ind w:left="1816" w:hanging="227"/>
      </w:pPr>
      <w:rPr>
        <w:rFonts w:ascii="Verdana" w:hAnsi="Verdana" w:hint="default"/>
      </w:rPr>
    </w:lvl>
    <w:lvl w:ilvl="8">
      <w:start w:val="1"/>
      <w:numFmt w:val="bullet"/>
      <w:lvlText w:val=""/>
      <w:lvlJc w:val="left"/>
      <w:pPr>
        <w:ind w:left="2043" w:hanging="227"/>
      </w:pPr>
      <w:rPr>
        <w:rFonts w:ascii="Symbol" w:hAnsi="Symbol" w:hint="default"/>
        <w:color w:val="auto"/>
      </w:rPr>
    </w:lvl>
  </w:abstractNum>
  <w:abstractNum w:abstractNumId="18" w15:restartNumberingAfterBreak="0">
    <w:nsid w:val="31CB79D8"/>
    <w:multiLevelType w:val="multilevel"/>
    <w:tmpl w:val="06962652"/>
    <w:numStyleLink w:val="Lijststijl"/>
  </w:abstractNum>
  <w:abstractNum w:abstractNumId="19" w15:restartNumberingAfterBreak="0">
    <w:nsid w:val="31E853D2"/>
    <w:multiLevelType w:val="multilevel"/>
    <w:tmpl w:val="06962652"/>
    <w:numStyleLink w:val="Lijststijl"/>
  </w:abstractNum>
  <w:abstractNum w:abstractNumId="20" w15:restartNumberingAfterBreak="0">
    <w:nsid w:val="35C47052"/>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36A6389A"/>
    <w:multiLevelType w:val="multilevel"/>
    <w:tmpl w:val="6A8E5BD4"/>
    <w:numStyleLink w:val="Stijl2"/>
  </w:abstractNum>
  <w:abstractNum w:abstractNumId="22" w15:restartNumberingAfterBreak="0">
    <w:nsid w:val="3DBF1176"/>
    <w:multiLevelType w:val="hybridMultilevel"/>
    <w:tmpl w:val="5FB61E9E"/>
    <w:lvl w:ilvl="0" w:tplc="0E7C06D4">
      <w:numFmt w:val="bullet"/>
      <w:lvlText w:val="-"/>
      <w:lvlJc w:val="left"/>
      <w:pPr>
        <w:ind w:left="720" w:hanging="360"/>
      </w:pPr>
      <w:rPr>
        <w:rFonts w:ascii="Verdana" w:eastAsiaTheme="minorHAnsi" w:hAnsi="Verdan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44D13AFF"/>
    <w:multiLevelType w:val="hybridMultilevel"/>
    <w:tmpl w:val="06C2C00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47DB631B"/>
    <w:multiLevelType w:val="multilevel"/>
    <w:tmpl w:val="06962652"/>
    <w:numStyleLink w:val="Lijststijl"/>
  </w:abstractNum>
  <w:abstractNum w:abstractNumId="25" w15:restartNumberingAfterBreak="0">
    <w:nsid w:val="4BDA3C27"/>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4E66638B"/>
    <w:multiLevelType w:val="multilevel"/>
    <w:tmpl w:val="A4700AB0"/>
    <w:lvl w:ilvl="0">
      <w:start w:val="1"/>
      <w:numFmt w:val="bullet"/>
      <w:lvlText w:val=""/>
      <w:lvlJc w:val="left"/>
      <w:pPr>
        <w:ind w:left="454" w:hanging="227"/>
      </w:pPr>
      <w:rPr>
        <w:rFonts w:ascii="Symbol" w:hAnsi="Symbol" w:hint="default"/>
      </w:rPr>
    </w:lvl>
    <w:lvl w:ilvl="1">
      <w:start w:val="1"/>
      <w:numFmt w:val="bullet"/>
      <w:lvlText w:val="-"/>
      <w:lvlJc w:val="left"/>
      <w:pPr>
        <w:ind w:left="681" w:hanging="227"/>
      </w:pPr>
      <w:rPr>
        <w:rFonts w:ascii="Verdana" w:hAnsi="Verdana" w:hint="default"/>
      </w:rPr>
    </w:lvl>
    <w:lvl w:ilvl="2">
      <w:start w:val="1"/>
      <w:numFmt w:val="bullet"/>
      <w:lvlText w:val=""/>
      <w:lvlJc w:val="left"/>
      <w:pPr>
        <w:ind w:left="908" w:hanging="227"/>
      </w:pPr>
      <w:rPr>
        <w:rFonts w:ascii="Symbol" w:hAnsi="Symbol" w:hint="default"/>
        <w:color w:val="auto"/>
      </w:rPr>
    </w:lvl>
    <w:lvl w:ilvl="3">
      <w:start w:val="1"/>
      <w:numFmt w:val="bullet"/>
      <w:lvlText w:val="-"/>
      <w:lvlJc w:val="left"/>
      <w:pPr>
        <w:ind w:left="1135" w:hanging="227"/>
      </w:pPr>
      <w:rPr>
        <w:rFonts w:ascii="Verdana" w:hAnsi="Verdana" w:hint="default"/>
      </w:rPr>
    </w:lvl>
    <w:lvl w:ilvl="4">
      <w:start w:val="1"/>
      <w:numFmt w:val="bullet"/>
      <w:lvlText w:val=""/>
      <w:lvlJc w:val="left"/>
      <w:pPr>
        <w:ind w:left="1362" w:hanging="227"/>
      </w:pPr>
      <w:rPr>
        <w:rFonts w:ascii="Symbol" w:hAnsi="Symbol" w:hint="default"/>
      </w:rPr>
    </w:lvl>
    <w:lvl w:ilvl="5">
      <w:start w:val="1"/>
      <w:numFmt w:val="bullet"/>
      <w:lvlText w:val="-"/>
      <w:lvlJc w:val="left"/>
      <w:pPr>
        <w:ind w:left="1589" w:hanging="227"/>
      </w:pPr>
      <w:rPr>
        <w:rFonts w:ascii="Verdana" w:hAnsi="Verdana" w:hint="default"/>
      </w:rPr>
    </w:lvl>
    <w:lvl w:ilvl="6">
      <w:start w:val="1"/>
      <w:numFmt w:val="bullet"/>
      <w:lvlText w:val=""/>
      <w:lvlJc w:val="left"/>
      <w:pPr>
        <w:ind w:left="1816" w:hanging="227"/>
      </w:pPr>
      <w:rPr>
        <w:rFonts w:ascii="Symbol" w:hAnsi="Symbol" w:hint="default"/>
      </w:rPr>
    </w:lvl>
    <w:lvl w:ilvl="7">
      <w:start w:val="1"/>
      <w:numFmt w:val="bullet"/>
      <w:lvlText w:val="-"/>
      <w:lvlJc w:val="left"/>
      <w:pPr>
        <w:ind w:left="2043" w:hanging="227"/>
      </w:pPr>
      <w:rPr>
        <w:rFonts w:ascii="Verdana" w:hAnsi="Verdana" w:hint="default"/>
      </w:rPr>
    </w:lvl>
    <w:lvl w:ilvl="8">
      <w:start w:val="1"/>
      <w:numFmt w:val="bullet"/>
      <w:lvlText w:val=""/>
      <w:lvlJc w:val="left"/>
      <w:pPr>
        <w:ind w:left="2270" w:hanging="227"/>
      </w:pPr>
      <w:rPr>
        <w:rFonts w:ascii="Symbol" w:hAnsi="Symbol" w:hint="default"/>
        <w:color w:val="auto"/>
      </w:rPr>
    </w:lvl>
  </w:abstractNum>
  <w:abstractNum w:abstractNumId="27" w15:restartNumberingAfterBreak="0">
    <w:nsid w:val="5CAF5D0D"/>
    <w:multiLevelType w:val="multilevel"/>
    <w:tmpl w:val="06962652"/>
    <w:numStyleLink w:val="Lijststijl"/>
  </w:abstractNum>
  <w:abstractNum w:abstractNumId="28" w15:restartNumberingAfterBreak="0">
    <w:nsid w:val="5F591281"/>
    <w:multiLevelType w:val="hybridMultilevel"/>
    <w:tmpl w:val="D626EB78"/>
    <w:lvl w:ilvl="0" w:tplc="E2903586">
      <w:numFmt w:val="bullet"/>
      <w:lvlText w:val="-"/>
      <w:lvlJc w:val="left"/>
      <w:pPr>
        <w:ind w:left="720" w:hanging="360"/>
      </w:pPr>
      <w:rPr>
        <w:rFonts w:ascii="Verdana" w:eastAsiaTheme="minorHAnsi" w:hAnsi="Verdana"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15:restartNumberingAfterBreak="0">
    <w:nsid w:val="79050C84"/>
    <w:multiLevelType w:val="multilevel"/>
    <w:tmpl w:val="06962652"/>
    <w:numStyleLink w:val="Lijststijl"/>
  </w:abstractNum>
  <w:num w:numId="1">
    <w:abstractNumId w:val="9"/>
  </w:num>
  <w:num w:numId="2">
    <w:abstractNumId w:val="11"/>
  </w:num>
  <w:num w:numId="3">
    <w:abstractNumId w:val="27"/>
  </w:num>
  <w:num w:numId="4">
    <w:abstractNumId w:val="10"/>
  </w:num>
  <w:num w:numId="5">
    <w:abstractNumId w:val="15"/>
  </w:num>
  <w:num w:numId="6">
    <w:abstractNumId w:val="18"/>
  </w:num>
  <w:num w:numId="7">
    <w:abstractNumId w:val="2"/>
  </w:num>
  <w:num w:numId="8">
    <w:abstractNumId w:val="1"/>
  </w:num>
  <w:num w:numId="9">
    <w:abstractNumId w:val="0"/>
  </w:num>
  <w:num w:numId="10">
    <w:abstractNumId w:val="7"/>
  </w:num>
  <w:num w:numId="11">
    <w:abstractNumId w:val="5"/>
  </w:num>
  <w:num w:numId="12">
    <w:abstractNumId w:val="5"/>
  </w:num>
  <w:num w:numId="13">
    <w:abstractNumId w:val="28"/>
  </w:num>
  <w:num w:numId="14">
    <w:abstractNumId w:val="3"/>
  </w:num>
  <w:num w:numId="15">
    <w:abstractNumId w:val="16"/>
  </w:num>
  <w:num w:numId="16">
    <w:abstractNumId w:val="22"/>
  </w:num>
  <w:num w:numId="17">
    <w:abstractNumId w:val="8"/>
  </w:num>
  <w:num w:numId="18">
    <w:abstractNumId w:val="19"/>
  </w:num>
  <w:num w:numId="19">
    <w:abstractNumId w:val="29"/>
  </w:num>
  <w:num w:numId="20">
    <w:abstractNumId w:val="12"/>
  </w:num>
  <w:num w:numId="21">
    <w:abstractNumId w:val="21"/>
  </w:num>
  <w:num w:numId="22">
    <w:abstractNumId w:val="24"/>
  </w:num>
  <w:num w:numId="23">
    <w:abstractNumId w:val="17"/>
  </w:num>
  <w:num w:numId="24">
    <w:abstractNumId w:val="26"/>
  </w:num>
  <w:num w:numId="25">
    <w:abstractNumId w:val="25"/>
  </w:num>
  <w:num w:numId="26">
    <w:abstractNumId w:val="6"/>
  </w:num>
  <w:num w:numId="27">
    <w:abstractNumId w:val="14"/>
  </w:num>
  <w:num w:numId="28">
    <w:abstractNumId w:val="20"/>
  </w:num>
  <w:num w:numId="29">
    <w:abstractNumId w:val="4"/>
  </w:num>
  <w:num w:numId="30">
    <w:abstractNumId w:val="13"/>
  </w:num>
  <w:num w:numId="3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2"/>
  <w:proofState w:spelling="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08"/>
  <w:hyphenationZone w:val="425"/>
  <w:drawingGridHorizontalSpacing w:val="9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2866"/>
    <w:rsid w:val="00043163"/>
    <w:rsid w:val="00056D70"/>
    <w:rsid w:val="000B3F94"/>
    <w:rsid w:val="000E1F3B"/>
    <w:rsid w:val="00173156"/>
    <w:rsid w:val="001C197A"/>
    <w:rsid w:val="001D6F03"/>
    <w:rsid w:val="002A6578"/>
    <w:rsid w:val="002B1092"/>
    <w:rsid w:val="002E0FD2"/>
    <w:rsid w:val="00364FD6"/>
    <w:rsid w:val="0038549E"/>
    <w:rsid w:val="003C4BF2"/>
    <w:rsid w:val="003D51FB"/>
    <w:rsid w:val="003F5EB0"/>
    <w:rsid w:val="003F6EDB"/>
    <w:rsid w:val="0040142D"/>
    <w:rsid w:val="0040571B"/>
    <w:rsid w:val="00450447"/>
    <w:rsid w:val="004B0EA1"/>
    <w:rsid w:val="004D2866"/>
    <w:rsid w:val="004D766D"/>
    <w:rsid w:val="005A4FBE"/>
    <w:rsid w:val="005D2CF1"/>
    <w:rsid w:val="005E046F"/>
    <w:rsid w:val="006006F5"/>
    <w:rsid w:val="00650A9B"/>
    <w:rsid w:val="00653899"/>
    <w:rsid w:val="006B3BA0"/>
    <w:rsid w:val="006D2E66"/>
    <w:rsid w:val="006F42D7"/>
    <w:rsid w:val="007435A7"/>
    <w:rsid w:val="007F4AEA"/>
    <w:rsid w:val="0088386A"/>
    <w:rsid w:val="0088501B"/>
    <w:rsid w:val="008D2753"/>
    <w:rsid w:val="008E3581"/>
    <w:rsid w:val="00905289"/>
    <w:rsid w:val="009615F6"/>
    <w:rsid w:val="009C5CF5"/>
    <w:rsid w:val="00A32591"/>
    <w:rsid w:val="00A77ABF"/>
    <w:rsid w:val="00A863E9"/>
    <w:rsid w:val="00B022C4"/>
    <w:rsid w:val="00B559E9"/>
    <w:rsid w:val="00B72222"/>
    <w:rsid w:val="00B80650"/>
    <w:rsid w:val="00C36FAA"/>
    <w:rsid w:val="00C71133"/>
    <w:rsid w:val="00CA55CC"/>
    <w:rsid w:val="00CB3317"/>
    <w:rsid w:val="00D115B3"/>
    <w:rsid w:val="00DA3555"/>
    <w:rsid w:val="00E456EE"/>
    <w:rsid w:val="00E512D4"/>
    <w:rsid w:val="00EB58A1"/>
    <w:rsid w:val="00ED7AB9"/>
    <w:rsid w:val="00EE5BBE"/>
    <w:rsid w:val="00F65492"/>
    <w:rsid w:val="00FB0705"/>
    <w:rsid w:val="00FF0FE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6D6271F"/>
  <w15:chartTrackingRefBased/>
  <w15:docId w15:val="{155B47C8-5ABD-4400-B76F-1F70AD2D4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18"/>
        <w:szCs w:val="18"/>
        <w:lang w:val="nl-NL" w:eastAsia="en-US" w:bidi="ar-SA"/>
      </w:rPr>
    </w:rPrDefault>
    <w:pPrDefault/>
  </w:docDefaults>
  <w:latentStyles w:defLockedState="0" w:defUIPriority="99" w:defSemiHidden="0" w:defUnhideWhenUsed="0" w:defQFormat="0" w:count="371">
    <w:lsdException w:name="Normal" w:uiPriority="0" w:qFormat="1"/>
    <w:lsdException w:name="heading 1" w:uiPriority="8"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3C4BF2"/>
  </w:style>
  <w:style w:type="paragraph" w:styleId="Kop1">
    <w:name w:val="heading 1"/>
    <w:basedOn w:val="Standaard"/>
    <w:next w:val="Standaard"/>
    <w:link w:val="Kop1Char"/>
    <w:uiPriority w:val="8"/>
    <w:qFormat/>
    <w:rsid w:val="00B022C4"/>
    <w:pPr>
      <w:keepNext/>
      <w:keepLines/>
      <w:outlineLvl w:val="0"/>
    </w:pPr>
    <w:rPr>
      <w:rFonts w:ascii="Verdana" w:eastAsiaTheme="majorEastAsia" w:hAnsi="Verdana" w:cstheme="majorBidi"/>
      <w:bCs/>
      <w:sz w:val="24"/>
      <w:szCs w:val="28"/>
    </w:rPr>
  </w:style>
  <w:style w:type="paragraph" w:styleId="Kop2">
    <w:name w:val="heading 2"/>
    <w:basedOn w:val="Standaard"/>
    <w:next w:val="Standaard"/>
    <w:link w:val="Kop2Char"/>
    <w:uiPriority w:val="9"/>
    <w:qFormat/>
    <w:rsid w:val="00B022C4"/>
    <w:pPr>
      <w:keepNext/>
      <w:keepLines/>
      <w:outlineLvl w:val="1"/>
    </w:pPr>
    <w:rPr>
      <w:rFonts w:ascii="Verdana" w:eastAsiaTheme="majorEastAsia" w:hAnsi="Verdana" w:cstheme="majorBidi"/>
      <w:b/>
      <w:bCs/>
      <w:szCs w:val="26"/>
    </w:rPr>
  </w:style>
  <w:style w:type="paragraph" w:styleId="Kop3">
    <w:name w:val="heading 3"/>
    <w:basedOn w:val="Standaard"/>
    <w:next w:val="Standaard"/>
    <w:link w:val="Kop3Char"/>
    <w:uiPriority w:val="9"/>
    <w:qFormat/>
    <w:rsid w:val="00B022C4"/>
    <w:pPr>
      <w:keepNext/>
      <w:keepLines/>
      <w:outlineLvl w:val="2"/>
    </w:pPr>
    <w:rPr>
      <w:rFonts w:ascii="Verdana" w:eastAsiaTheme="majorEastAsia" w:hAnsi="Verdana" w:cstheme="majorBidi"/>
      <w:bCs/>
      <w:i/>
    </w:rPr>
  </w:style>
  <w:style w:type="paragraph" w:styleId="Kop4">
    <w:name w:val="heading 4"/>
    <w:basedOn w:val="Standaard"/>
    <w:next w:val="Standaard"/>
    <w:link w:val="Kop4Char"/>
    <w:uiPriority w:val="9"/>
    <w:qFormat/>
    <w:rsid w:val="00B022C4"/>
    <w:pPr>
      <w:keepNext/>
      <w:keepLines/>
      <w:outlineLvl w:val="3"/>
    </w:pPr>
    <w:rPr>
      <w:rFonts w:ascii="Verdana" w:eastAsiaTheme="majorEastAsia" w:hAnsi="Verdana" w:cstheme="majorBidi"/>
      <w:bCs/>
      <w:iCs/>
    </w:rPr>
  </w:style>
  <w:style w:type="paragraph" w:styleId="Kop5">
    <w:name w:val="heading 5"/>
    <w:basedOn w:val="Standaard"/>
    <w:next w:val="Standaard"/>
    <w:link w:val="Kop5Char"/>
    <w:uiPriority w:val="9"/>
    <w:semiHidden/>
    <w:rsid w:val="0040571B"/>
    <w:pPr>
      <w:keepNext/>
      <w:keepLines/>
      <w:spacing w:before="200"/>
      <w:outlineLvl w:val="4"/>
    </w:pPr>
    <w:rPr>
      <w:rFonts w:asciiTheme="majorHAnsi" w:eastAsiaTheme="majorEastAsia" w:hAnsiTheme="majorHAnsi" w:cstheme="majorBidi"/>
      <w:color w:val="877803" w:themeColor="accent1" w:themeShade="7F"/>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8"/>
    <w:rsid w:val="00B022C4"/>
    <w:rPr>
      <w:rFonts w:ascii="Verdana" w:eastAsiaTheme="majorEastAsia" w:hAnsi="Verdana" w:cstheme="majorBidi"/>
      <w:bCs/>
      <w:sz w:val="24"/>
      <w:szCs w:val="28"/>
    </w:rPr>
  </w:style>
  <w:style w:type="paragraph" w:styleId="Geenafstand">
    <w:name w:val="No Spacing"/>
    <w:uiPriority w:val="1"/>
    <w:unhideWhenUsed/>
    <w:qFormat/>
    <w:rsid w:val="00B022C4"/>
    <w:pPr>
      <w:spacing w:line="240" w:lineRule="exact"/>
      <w:contextualSpacing/>
    </w:pPr>
    <w:rPr>
      <w:rFonts w:ascii="Verdana" w:hAnsi="Verdana"/>
    </w:rPr>
  </w:style>
  <w:style w:type="character" w:customStyle="1" w:styleId="Kop2Char">
    <w:name w:val="Kop 2 Char"/>
    <w:basedOn w:val="Standaardalinea-lettertype"/>
    <w:link w:val="Kop2"/>
    <w:uiPriority w:val="9"/>
    <w:rsid w:val="00B022C4"/>
    <w:rPr>
      <w:rFonts w:ascii="Verdana" w:eastAsiaTheme="majorEastAsia" w:hAnsi="Verdana" w:cstheme="majorBidi"/>
      <w:b/>
      <w:bCs/>
      <w:szCs w:val="26"/>
    </w:rPr>
  </w:style>
  <w:style w:type="character" w:customStyle="1" w:styleId="Kop3Char">
    <w:name w:val="Kop 3 Char"/>
    <w:basedOn w:val="Standaardalinea-lettertype"/>
    <w:link w:val="Kop3"/>
    <w:uiPriority w:val="9"/>
    <w:rsid w:val="00B022C4"/>
    <w:rPr>
      <w:rFonts w:ascii="Verdana" w:eastAsiaTheme="majorEastAsia" w:hAnsi="Verdana" w:cstheme="majorBidi"/>
      <w:bCs/>
      <w:i/>
    </w:rPr>
  </w:style>
  <w:style w:type="character" w:customStyle="1" w:styleId="Kop4Char">
    <w:name w:val="Kop 4 Char"/>
    <w:basedOn w:val="Standaardalinea-lettertype"/>
    <w:link w:val="Kop4"/>
    <w:uiPriority w:val="9"/>
    <w:rsid w:val="00B022C4"/>
    <w:rPr>
      <w:rFonts w:ascii="Verdana" w:eastAsiaTheme="majorEastAsia" w:hAnsi="Verdana" w:cstheme="majorBidi"/>
      <w:bCs/>
      <w:iCs/>
    </w:rPr>
  </w:style>
  <w:style w:type="paragraph" w:styleId="Titel">
    <w:name w:val="Title"/>
    <w:basedOn w:val="Standaard"/>
    <w:next w:val="Standaard"/>
    <w:link w:val="TitelChar"/>
    <w:uiPriority w:val="10"/>
    <w:rsid w:val="00C36FAA"/>
    <w:pPr>
      <w:pBdr>
        <w:bottom w:val="single" w:sz="8" w:space="4" w:color="F9E11E" w:themeColor="accent1"/>
      </w:pBdr>
      <w:spacing w:after="300"/>
    </w:pPr>
    <w:rPr>
      <w:rFonts w:eastAsiaTheme="majorEastAsia" w:cstheme="majorBidi"/>
      <w:spacing w:val="5"/>
      <w:kern w:val="28"/>
      <w:sz w:val="52"/>
      <w:szCs w:val="52"/>
    </w:rPr>
  </w:style>
  <w:style w:type="character" w:customStyle="1" w:styleId="TitelChar">
    <w:name w:val="Titel Char"/>
    <w:basedOn w:val="Standaardalinea-lettertype"/>
    <w:link w:val="Titel"/>
    <w:uiPriority w:val="10"/>
    <w:rsid w:val="00C36FAA"/>
    <w:rPr>
      <w:rFonts w:ascii="Verdana" w:eastAsiaTheme="majorEastAsia" w:hAnsi="Verdana" w:cstheme="majorBidi"/>
      <w:spacing w:val="5"/>
      <w:kern w:val="28"/>
      <w:sz w:val="52"/>
      <w:szCs w:val="52"/>
    </w:rPr>
  </w:style>
  <w:style w:type="paragraph" w:styleId="Koptekst">
    <w:name w:val="header"/>
    <w:basedOn w:val="Standaard"/>
    <w:link w:val="KoptekstChar"/>
    <w:uiPriority w:val="99"/>
    <w:rsid w:val="002E0FD2"/>
    <w:pPr>
      <w:tabs>
        <w:tab w:val="center" w:pos="4536"/>
        <w:tab w:val="right" w:pos="9072"/>
      </w:tabs>
      <w:spacing w:line="180" w:lineRule="exact"/>
    </w:pPr>
    <w:rPr>
      <w:sz w:val="13"/>
    </w:rPr>
  </w:style>
  <w:style w:type="character" w:customStyle="1" w:styleId="KoptekstChar">
    <w:name w:val="Koptekst Char"/>
    <w:basedOn w:val="Standaardalinea-lettertype"/>
    <w:link w:val="Koptekst"/>
    <w:uiPriority w:val="99"/>
    <w:rsid w:val="002E0FD2"/>
    <w:rPr>
      <w:rFonts w:ascii="Verdana" w:hAnsi="Verdana"/>
      <w:sz w:val="13"/>
    </w:rPr>
  </w:style>
  <w:style w:type="paragraph" w:styleId="Voettekst">
    <w:name w:val="footer"/>
    <w:basedOn w:val="Standaard"/>
    <w:link w:val="VoettekstChar"/>
    <w:uiPriority w:val="99"/>
    <w:rsid w:val="002E0FD2"/>
    <w:pPr>
      <w:tabs>
        <w:tab w:val="center" w:pos="4536"/>
        <w:tab w:val="right" w:pos="9072"/>
      </w:tabs>
      <w:spacing w:line="180" w:lineRule="exact"/>
    </w:pPr>
    <w:rPr>
      <w:sz w:val="13"/>
    </w:rPr>
  </w:style>
  <w:style w:type="character" w:customStyle="1" w:styleId="VoettekstChar">
    <w:name w:val="Voettekst Char"/>
    <w:basedOn w:val="Standaardalinea-lettertype"/>
    <w:link w:val="Voettekst"/>
    <w:uiPriority w:val="99"/>
    <w:rsid w:val="002E0FD2"/>
    <w:rPr>
      <w:rFonts w:ascii="Verdana" w:hAnsi="Verdana"/>
      <w:sz w:val="13"/>
    </w:rPr>
  </w:style>
  <w:style w:type="paragraph" w:styleId="Ballontekst">
    <w:name w:val="Balloon Text"/>
    <w:basedOn w:val="Standaard"/>
    <w:link w:val="BallontekstChar"/>
    <w:uiPriority w:val="99"/>
    <w:semiHidden/>
    <w:unhideWhenUsed/>
    <w:rsid w:val="0088501B"/>
    <w:rPr>
      <w:rFonts w:ascii="Tahoma" w:hAnsi="Tahoma" w:cs="Tahoma"/>
      <w:sz w:val="16"/>
      <w:szCs w:val="16"/>
    </w:rPr>
  </w:style>
  <w:style w:type="character" w:customStyle="1" w:styleId="BallontekstChar">
    <w:name w:val="Ballontekst Char"/>
    <w:basedOn w:val="Standaardalinea-lettertype"/>
    <w:link w:val="Ballontekst"/>
    <w:uiPriority w:val="99"/>
    <w:semiHidden/>
    <w:rsid w:val="0088501B"/>
    <w:rPr>
      <w:rFonts w:ascii="Tahoma" w:hAnsi="Tahoma" w:cs="Tahoma"/>
      <w:sz w:val="16"/>
      <w:szCs w:val="16"/>
    </w:rPr>
  </w:style>
  <w:style w:type="numbering" w:customStyle="1" w:styleId="Lijststijl">
    <w:name w:val="Lijststijl"/>
    <w:uiPriority w:val="99"/>
    <w:rsid w:val="0088501B"/>
    <w:pPr>
      <w:numPr>
        <w:numId w:val="2"/>
      </w:numPr>
    </w:pPr>
  </w:style>
  <w:style w:type="numbering" w:customStyle="1" w:styleId="Stijl2">
    <w:name w:val="Stijl2"/>
    <w:uiPriority w:val="99"/>
    <w:rsid w:val="00FF0FEF"/>
    <w:pPr>
      <w:numPr>
        <w:numId w:val="4"/>
      </w:numPr>
    </w:pPr>
  </w:style>
  <w:style w:type="paragraph" w:styleId="Lijstalinea">
    <w:name w:val="List Paragraph"/>
    <w:basedOn w:val="Lijstalinea1"/>
    <w:link w:val="LijstalineaChar"/>
    <w:uiPriority w:val="34"/>
    <w:qFormat/>
    <w:rsid w:val="003D51FB"/>
  </w:style>
  <w:style w:type="paragraph" w:customStyle="1" w:styleId="Lijstmetopsommingstekens">
    <w:name w:val="Lijst met opsommingstekens"/>
    <w:basedOn w:val="Lijstalinea"/>
    <w:link w:val="LijstmetopsommingstekensChar"/>
    <w:uiPriority w:val="10"/>
    <w:rsid w:val="00B559E9"/>
    <w:pPr>
      <w:numPr>
        <w:numId w:val="6"/>
      </w:numPr>
    </w:pPr>
  </w:style>
  <w:style w:type="table" w:styleId="Tabelraster">
    <w:name w:val="Table Grid"/>
    <w:basedOn w:val="Standaardtabel"/>
    <w:uiPriority w:val="59"/>
    <w:rsid w:val="00A77ABF"/>
    <w:pPr>
      <w:spacing w:line="240" w:lineRule="exact"/>
    </w:pPr>
    <w:rPr>
      <w:sz w:val="1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Pr/>
      <w:trPr>
        <w:tblHeader/>
      </w:trPr>
    </w:tblStylePr>
  </w:style>
  <w:style w:type="character" w:customStyle="1" w:styleId="LijstalineaChar">
    <w:name w:val="Lijstalinea Char"/>
    <w:basedOn w:val="Standaardalinea-lettertype"/>
    <w:link w:val="Lijstalinea"/>
    <w:uiPriority w:val="34"/>
    <w:rsid w:val="003D51FB"/>
  </w:style>
  <w:style w:type="character" w:customStyle="1" w:styleId="LijstmetopsommingstekensChar">
    <w:name w:val="Lijst met opsommingstekens Char"/>
    <w:basedOn w:val="LijstalineaChar"/>
    <w:link w:val="Lijstmetopsommingstekens"/>
    <w:uiPriority w:val="10"/>
    <w:rsid w:val="002E0FD2"/>
  </w:style>
  <w:style w:type="table" w:styleId="Lichtearcering">
    <w:name w:val="Light Shading"/>
    <w:basedOn w:val="Standaardtabel"/>
    <w:uiPriority w:val="60"/>
    <w:rsid w:val="00905289"/>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arcering-accent1">
    <w:name w:val="Light Shading Accent 1"/>
    <w:basedOn w:val="Standaardtabel"/>
    <w:uiPriority w:val="60"/>
    <w:rsid w:val="00905289"/>
    <w:rPr>
      <w:color w:val="CBB505" w:themeColor="accent1" w:themeShade="BF"/>
    </w:rPr>
    <w:tblPr>
      <w:tblStyleRowBandSize w:val="1"/>
      <w:tblStyleColBandSize w:val="1"/>
      <w:tblBorders>
        <w:top w:val="single" w:sz="8" w:space="0" w:color="F9E11E" w:themeColor="accent1"/>
        <w:bottom w:val="single" w:sz="8" w:space="0" w:color="F9E11E" w:themeColor="accent1"/>
      </w:tblBorders>
    </w:tblPr>
    <w:tblStylePr w:type="firstRow">
      <w:pPr>
        <w:spacing w:before="0" w:after="0" w:line="240" w:lineRule="auto"/>
      </w:pPr>
      <w:rPr>
        <w:b/>
        <w:bCs/>
      </w:rPr>
      <w:tblPr/>
      <w:tcPr>
        <w:tcBorders>
          <w:top w:val="single" w:sz="8" w:space="0" w:color="F9E11E" w:themeColor="accent1"/>
          <w:left w:val="nil"/>
          <w:bottom w:val="single" w:sz="8" w:space="0" w:color="F9E11E" w:themeColor="accent1"/>
          <w:right w:val="nil"/>
          <w:insideH w:val="nil"/>
          <w:insideV w:val="nil"/>
        </w:tcBorders>
      </w:tcPr>
    </w:tblStylePr>
    <w:tblStylePr w:type="lastRow">
      <w:pPr>
        <w:spacing w:before="0" w:after="0" w:line="240" w:lineRule="auto"/>
      </w:pPr>
      <w:rPr>
        <w:b/>
        <w:bCs/>
      </w:rPr>
      <w:tblPr/>
      <w:tcPr>
        <w:tcBorders>
          <w:top w:val="single" w:sz="8" w:space="0" w:color="F9E11E" w:themeColor="accent1"/>
          <w:left w:val="nil"/>
          <w:bottom w:val="single" w:sz="8" w:space="0" w:color="F9E11E"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F7C7" w:themeFill="accent1" w:themeFillTint="3F"/>
      </w:tcPr>
    </w:tblStylePr>
    <w:tblStylePr w:type="band1Horz">
      <w:tblPr/>
      <w:tcPr>
        <w:tcBorders>
          <w:left w:val="nil"/>
          <w:right w:val="nil"/>
          <w:insideH w:val="nil"/>
          <w:insideV w:val="nil"/>
        </w:tcBorders>
        <w:shd w:val="clear" w:color="auto" w:fill="FDF7C7" w:themeFill="accent1" w:themeFillTint="3F"/>
      </w:tcPr>
    </w:tblStylePr>
  </w:style>
  <w:style w:type="table" w:styleId="Lichtearcering-accent3">
    <w:name w:val="Light Shading Accent 3"/>
    <w:basedOn w:val="Standaardtabel"/>
    <w:uiPriority w:val="60"/>
    <w:rsid w:val="00905289"/>
    <w:rPr>
      <w:color w:val="9F2016" w:themeColor="accent3" w:themeShade="BF"/>
    </w:rPr>
    <w:tblPr>
      <w:tblStyleRowBandSize w:val="1"/>
      <w:tblStyleColBandSize w:val="1"/>
      <w:tblBorders>
        <w:top w:val="single" w:sz="8" w:space="0" w:color="D52B1E" w:themeColor="accent3"/>
        <w:bottom w:val="single" w:sz="8" w:space="0" w:color="D52B1E" w:themeColor="accent3"/>
      </w:tblBorders>
    </w:tblPr>
    <w:tblStylePr w:type="firstRow">
      <w:pPr>
        <w:spacing w:before="0" w:after="0" w:line="240" w:lineRule="auto"/>
      </w:pPr>
      <w:rPr>
        <w:b/>
        <w:bCs/>
      </w:rPr>
      <w:tblPr/>
      <w:tcPr>
        <w:tcBorders>
          <w:top w:val="single" w:sz="8" w:space="0" w:color="D52B1E" w:themeColor="accent3"/>
          <w:left w:val="nil"/>
          <w:bottom w:val="single" w:sz="8" w:space="0" w:color="D52B1E" w:themeColor="accent3"/>
          <w:right w:val="nil"/>
          <w:insideH w:val="nil"/>
          <w:insideV w:val="nil"/>
        </w:tcBorders>
      </w:tcPr>
    </w:tblStylePr>
    <w:tblStylePr w:type="lastRow">
      <w:pPr>
        <w:spacing w:before="0" w:after="0" w:line="240" w:lineRule="auto"/>
      </w:pPr>
      <w:rPr>
        <w:b/>
        <w:bCs/>
      </w:rPr>
      <w:tblPr/>
      <w:tcPr>
        <w:tcBorders>
          <w:top w:val="single" w:sz="8" w:space="0" w:color="D52B1E" w:themeColor="accent3"/>
          <w:left w:val="nil"/>
          <w:bottom w:val="single" w:sz="8" w:space="0" w:color="D52B1E"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7C8C5" w:themeFill="accent3" w:themeFillTint="3F"/>
      </w:tcPr>
    </w:tblStylePr>
    <w:tblStylePr w:type="band1Horz">
      <w:tblPr/>
      <w:tcPr>
        <w:tcBorders>
          <w:left w:val="nil"/>
          <w:right w:val="nil"/>
          <w:insideH w:val="nil"/>
          <w:insideV w:val="nil"/>
        </w:tcBorders>
        <w:shd w:val="clear" w:color="auto" w:fill="F7C8C5" w:themeFill="accent3" w:themeFillTint="3F"/>
      </w:tcPr>
    </w:tblStylePr>
  </w:style>
  <w:style w:type="character" w:customStyle="1" w:styleId="Kop5Char">
    <w:name w:val="Kop 5 Char"/>
    <w:basedOn w:val="Standaardalinea-lettertype"/>
    <w:link w:val="Kop5"/>
    <w:uiPriority w:val="9"/>
    <w:semiHidden/>
    <w:rsid w:val="00ED7AB9"/>
    <w:rPr>
      <w:rFonts w:asciiTheme="majorHAnsi" w:eastAsiaTheme="majorEastAsia" w:hAnsiTheme="majorHAnsi" w:cstheme="majorBidi"/>
      <w:color w:val="877803" w:themeColor="accent1" w:themeShade="7F"/>
    </w:rPr>
  </w:style>
  <w:style w:type="character" w:styleId="Zwaar">
    <w:name w:val="Strong"/>
    <w:basedOn w:val="Standaardalinea-lettertype"/>
    <w:uiPriority w:val="22"/>
    <w:rsid w:val="00ED7AB9"/>
    <w:rPr>
      <w:b/>
      <w:bCs/>
    </w:rPr>
  </w:style>
  <w:style w:type="character" w:styleId="Intensievebenadrukking">
    <w:name w:val="Intense Emphasis"/>
    <w:basedOn w:val="Standaardalinea-lettertype"/>
    <w:uiPriority w:val="21"/>
    <w:rsid w:val="00ED7AB9"/>
    <w:rPr>
      <w:b/>
      <w:bCs/>
      <w:i/>
      <w:iCs/>
      <w:color w:val="F9E11E" w:themeColor="accent1"/>
    </w:rPr>
  </w:style>
  <w:style w:type="character" w:styleId="Nadruk">
    <w:name w:val="Emphasis"/>
    <w:basedOn w:val="Standaardalinea-lettertype"/>
    <w:uiPriority w:val="20"/>
    <w:rsid w:val="00ED7AB9"/>
    <w:rPr>
      <w:i/>
      <w:iCs/>
    </w:rPr>
  </w:style>
  <w:style w:type="character" w:styleId="Subtielebenadrukking">
    <w:name w:val="Subtle Emphasis"/>
    <w:basedOn w:val="Standaardalinea-lettertype"/>
    <w:uiPriority w:val="19"/>
    <w:rsid w:val="00ED7AB9"/>
    <w:rPr>
      <w:i/>
      <w:iCs/>
      <w:color w:val="808080" w:themeColor="text1" w:themeTint="7F"/>
    </w:rPr>
  </w:style>
  <w:style w:type="paragraph" w:styleId="Ondertitel">
    <w:name w:val="Subtitle"/>
    <w:basedOn w:val="Standaard"/>
    <w:next w:val="Standaard"/>
    <w:link w:val="OndertitelChar"/>
    <w:uiPriority w:val="11"/>
    <w:rsid w:val="00ED7AB9"/>
    <w:pPr>
      <w:numPr>
        <w:ilvl w:val="1"/>
      </w:numPr>
    </w:pPr>
    <w:rPr>
      <w:rFonts w:asciiTheme="majorHAnsi" w:eastAsiaTheme="majorEastAsia" w:hAnsiTheme="majorHAnsi" w:cstheme="majorBidi"/>
      <w:i/>
      <w:iCs/>
      <w:color w:val="F9E11E" w:themeColor="accent1"/>
      <w:spacing w:val="15"/>
      <w:sz w:val="24"/>
      <w:szCs w:val="24"/>
    </w:rPr>
  </w:style>
  <w:style w:type="character" w:customStyle="1" w:styleId="OndertitelChar">
    <w:name w:val="Ondertitel Char"/>
    <w:basedOn w:val="Standaardalinea-lettertype"/>
    <w:link w:val="Ondertitel"/>
    <w:uiPriority w:val="11"/>
    <w:rsid w:val="00ED7AB9"/>
    <w:rPr>
      <w:rFonts w:asciiTheme="majorHAnsi" w:eastAsiaTheme="majorEastAsia" w:hAnsiTheme="majorHAnsi" w:cstheme="majorBidi"/>
      <w:i/>
      <w:iCs/>
      <w:color w:val="F9E11E" w:themeColor="accent1"/>
      <w:spacing w:val="15"/>
      <w:sz w:val="24"/>
      <w:szCs w:val="24"/>
    </w:rPr>
  </w:style>
  <w:style w:type="paragraph" w:styleId="Citaat">
    <w:name w:val="Quote"/>
    <w:basedOn w:val="Standaard"/>
    <w:next w:val="Standaard"/>
    <w:link w:val="CitaatChar"/>
    <w:uiPriority w:val="29"/>
    <w:rsid w:val="00ED7AB9"/>
    <w:rPr>
      <w:i/>
      <w:iCs/>
      <w:color w:val="000000" w:themeColor="text1"/>
    </w:rPr>
  </w:style>
  <w:style w:type="character" w:customStyle="1" w:styleId="CitaatChar">
    <w:name w:val="Citaat Char"/>
    <w:basedOn w:val="Standaardalinea-lettertype"/>
    <w:link w:val="Citaat"/>
    <w:uiPriority w:val="29"/>
    <w:rsid w:val="00ED7AB9"/>
    <w:rPr>
      <w:i/>
      <w:iCs/>
      <w:color w:val="000000" w:themeColor="text1"/>
    </w:rPr>
  </w:style>
  <w:style w:type="paragraph" w:styleId="Duidelijkcitaat">
    <w:name w:val="Intense Quote"/>
    <w:basedOn w:val="Standaard"/>
    <w:next w:val="Standaard"/>
    <w:link w:val="DuidelijkcitaatChar"/>
    <w:uiPriority w:val="30"/>
    <w:rsid w:val="00ED7AB9"/>
    <w:pPr>
      <w:pBdr>
        <w:bottom w:val="single" w:sz="4" w:space="4" w:color="F9E11E" w:themeColor="accent1"/>
      </w:pBdr>
      <w:spacing w:before="200" w:after="280"/>
      <w:ind w:left="936" w:right="936"/>
    </w:pPr>
    <w:rPr>
      <w:b/>
      <w:bCs/>
      <w:i/>
      <w:iCs/>
      <w:color w:val="F9E11E" w:themeColor="accent1"/>
    </w:rPr>
  </w:style>
  <w:style w:type="character" w:customStyle="1" w:styleId="DuidelijkcitaatChar">
    <w:name w:val="Duidelijk citaat Char"/>
    <w:basedOn w:val="Standaardalinea-lettertype"/>
    <w:link w:val="Duidelijkcitaat"/>
    <w:uiPriority w:val="30"/>
    <w:rsid w:val="00ED7AB9"/>
    <w:rPr>
      <w:b/>
      <w:bCs/>
      <w:i/>
      <w:iCs/>
      <w:color w:val="F9E11E" w:themeColor="accent1"/>
    </w:rPr>
  </w:style>
  <w:style w:type="character" w:styleId="Intensieveverwijzing">
    <w:name w:val="Intense Reference"/>
    <w:basedOn w:val="Standaardalinea-lettertype"/>
    <w:uiPriority w:val="32"/>
    <w:rsid w:val="00ED7AB9"/>
    <w:rPr>
      <w:b/>
      <w:bCs/>
      <w:smallCaps/>
      <w:color w:val="007BC7" w:themeColor="accent2"/>
      <w:spacing w:val="5"/>
      <w:u w:val="single"/>
    </w:rPr>
  </w:style>
  <w:style w:type="character" w:styleId="Titelvanboek">
    <w:name w:val="Book Title"/>
    <w:basedOn w:val="Standaardalinea-lettertype"/>
    <w:uiPriority w:val="33"/>
    <w:rsid w:val="00ED7AB9"/>
    <w:rPr>
      <w:b/>
      <w:bCs/>
      <w:smallCaps/>
      <w:spacing w:val="5"/>
    </w:rPr>
  </w:style>
  <w:style w:type="paragraph" w:customStyle="1" w:styleId="Lijstalinea1">
    <w:name w:val="Lijstalinea1"/>
    <w:basedOn w:val="Standaard"/>
    <w:semiHidden/>
    <w:rsid w:val="00CA55CC"/>
    <w:pPr>
      <w:numPr>
        <w:numId w:val="23"/>
      </w:numPr>
    </w:pPr>
  </w:style>
  <w:style w:type="character" w:styleId="Hyperlink">
    <w:name w:val="Hyperlink"/>
    <w:basedOn w:val="Standaardalinea-lettertype"/>
    <w:uiPriority w:val="99"/>
    <w:unhideWhenUsed/>
    <w:rsid w:val="00653899"/>
    <w:rPr>
      <w:color w:val="007BC7"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3635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oogvlietalbrandswaard.debotlek.nl/nieuws/algemeen/1054804/-duikschool-wordt-zoveel-mogelijk-klimaat-neutraal-"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Rijkswaterstaat2">
  <a:themeElements>
    <a:clrScheme name="Rijkswaterstaat">
      <a:dk1>
        <a:sysClr val="windowText" lastClr="000000"/>
      </a:dk1>
      <a:lt1>
        <a:sysClr val="window" lastClr="FFFFFF"/>
      </a:lt1>
      <a:dk2>
        <a:srgbClr val="007BC7"/>
      </a:dk2>
      <a:lt2>
        <a:srgbClr val="F9E11E"/>
      </a:lt2>
      <a:accent1>
        <a:srgbClr val="F9E11E"/>
      </a:accent1>
      <a:accent2>
        <a:srgbClr val="007BC7"/>
      </a:accent2>
      <a:accent3>
        <a:srgbClr val="D52B1E"/>
      </a:accent3>
      <a:accent4>
        <a:srgbClr val="8FCAE7"/>
      </a:accent4>
      <a:accent5>
        <a:srgbClr val="39870C"/>
      </a:accent5>
      <a:accent6>
        <a:srgbClr val="FFB612"/>
      </a:accent6>
      <a:hlink>
        <a:srgbClr val="007BC7"/>
      </a:hlink>
      <a:folHlink>
        <a:srgbClr val="A90061"/>
      </a:folHlink>
    </a:clrScheme>
    <a:fontScheme name="Rijkswaterstaat">
      <a:majorFont>
        <a:latin typeface="Verdana"/>
        <a:ea typeface=""/>
        <a:cs typeface=""/>
      </a:majorFont>
      <a:minorFont>
        <a:latin typeface="Verdana"/>
        <a:ea typeface=""/>
        <a:cs typeface=""/>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custClrLst>
    <a:custClr name="Rijkshuisstijl Geel">
      <a:srgbClr val="F9E11E"/>
    </a:custClr>
    <a:custClr name="Rijkshuisstijl Donkergeel">
      <a:srgbClr val="FFB612"/>
    </a:custClr>
    <a:custClr name="Rijkshuisstijl Oranje">
      <a:srgbClr val="E17000"/>
    </a:custClr>
    <a:custClr name="Rijkshuisstijl Rood">
      <a:srgbClr val="D52B1E"/>
    </a:custClr>
    <a:custClr name="Rijkshuisstijl Robijnrood">
      <a:srgbClr val="CA005D"/>
    </a:custClr>
    <a:custClr name="Rijkshuisstijl Roze">
      <a:srgbClr val="F092CD"/>
    </a:custClr>
    <a:custClr name="Rijkshuisstijl Violet">
      <a:srgbClr val="A90061"/>
    </a:custClr>
    <a:custClr name="Rijkshuisstijl Paars">
      <a:srgbClr val="42145F"/>
    </a:custClr>
    <a:custClr name="Rijkshuisstijl Lichtblauw">
      <a:srgbClr val="8FCAE7"/>
    </a:custClr>
    <a:custClr name="Rijkshuisstijl Hemelblauw">
      <a:srgbClr val="007BC7"/>
    </a:custClr>
    <a:custClr name="Rijkshuisstijl Mintgroen">
      <a:srgbClr val="76D2B6"/>
    </a:custClr>
    <a:custClr name="Rijkshuisstijl Groen">
      <a:srgbClr val="39870C"/>
    </a:custClr>
    <a:custClr name="Rijkshuisstijl Mosgroen">
      <a:srgbClr val="777C00"/>
    </a:custClr>
    <a:custClr name="Rijkshuisstijl Donkergroen">
      <a:srgbClr val="275937"/>
    </a:custClr>
    <a:custClr name="Rijkshuisstijl Donkerbruin">
      <a:srgbClr val="673327"/>
    </a:custClr>
    <a:custClr name="Rijkshuisstijl Bruin">
      <a:srgbClr val="94710A"/>
    </a:custClr>
  </a:custClrLst>
</a:theme>
</file>

<file path=docProps/app.xml><?xml version="1.0" encoding="utf-8"?>
<Properties xmlns="http://schemas.openxmlformats.org/officeDocument/2006/extended-properties" xmlns:vt="http://schemas.openxmlformats.org/officeDocument/2006/docPropsVTypes">
  <Template>Normal</Template>
  <TotalTime>51</TotalTime>
  <Pages>2</Pages>
  <Words>586</Words>
  <Characters>3224</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Rijkswaterstaat</Company>
  <LinksUpToDate>false</LinksUpToDate>
  <CharactersWithSpaces>3803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Blanker, Peter (GPO)</dc:creator>
  <cp:keywords/>
  <dc:description/>
  <cp:lastModifiedBy>Blanker, Peter (GPO)</cp:lastModifiedBy>
  <cp:revision>4</cp:revision>
  <dcterms:created xsi:type="dcterms:W3CDTF">2021-06-07T13:31:00Z</dcterms:created>
  <dcterms:modified xsi:type="dcterms:W3CDTF">2021-06-07T14:24:00Z</dcterms:modified>
</cp:coreProperties>
</file>